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04CDD" w14:textId="77777777" w:rsidR="00CD7B54" w:rsidRDefault="00CD7B54" w:rsidP="00CD7B54">
      <w:pPr>
        <w:widowControl w:val="0"/>
        <w:tabs>
          <w:tab w:val="left" w:pos="5914"/>
        </w:tabs>
        <w:autoSpaceDE w:val="0"/>
        <w:autoSpaceDN w:val="0"/>
        <w:spacing w:before="79" w:after="0" w:line="275" w:lineRule="exact"/>
        <w:ind w:left="115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…………………………….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…………………………….</w:t>
      </w:r>
    </w:p>
    <w:p w14:paraId="23516EBD" w14:textId="77777777" w:rsidR="00CD7B54" w:rsidRDefault="00CD7B54" w:rsidP="00CD7B54">
      <w:pPr>
        <w:widowControl w:val="0"/>
        <w:tabs>
          <w:tab w:val="left" w:pos="6487"/>
        </w:tabs>
        <w:autoSpaceDE w:val="0"/>
        <w:autoSpaceDN w:val="0"/>
        <w:spacing w:after="0" w:line="206" w:lineRule="exact"/>
        <w:ind w:left="115"/>
        <w:rPr>
          <w:rFonts w:ascii="Arial MT" w:eastAsia="Arial MT" w:hAnsi="Arial MT" w:cs="Arial MT"/>
          <w:sz w:val="18"/>
        </w:rPr>
      </w:pPr>
      <w:r>
        <w:rPr>
          <w:rFonts w:ascii="Arial MT" w:eastAsia="Arial MT" w:hAnsi="Arial MT" w:cs="Arial MT"/>
          <w:w w:val="80"/>
          <w:sz w:val="18"/>
        </w:rPr>
        <w:t>(pieczęć</w:t>
      </w:r>
      <w:r>
        <w:rPr>
          <w:rFonts w:ascii="Arial MT" w:eastAsia="Arial MT" w:hAnsi="Arial MT" w:cs="Arial MT"/>
          <w:spacing w:val="-8"/>
          <w:sz w:val="18"/>
        </w:rPr>
        <w:t xml:space="preserve"> </w:t>
      </w:r>
      <w:r>
        <w:rPr>
          <w:rFonts w:ascii="Arial MT" w:eastAsia="Arial MT" w:hAnsi="Arial MT" w:cs="Arial MT"/>
          <w:spacing w:val="-2"/>
          <w:sz w:val="18"/>
        </w:rPr>
        <w:t>wnioskodawcy)</w:t>
      </w:r>
      <w:r>
        <w:rPr>
          <w:rFonts w:ascii="Arial MT" w:eastAsia="Arial MT" w:hAnsi="Arial MT" w:cs="Arial MT"/>
          <w:sz w:val="18"/>
        </w:rPr>
        <w:tab/>
      </w:r>
      <w:r>
        <w:rPr>
          <w:rFonts w:ascii="Arial MT" w:eastAsia="Arial MT" w:hAnsi="Arial MT" w:cs="Arial MT"/>
          <w:w w:val="95"/>
          <w:sz w:val="18"/>
        </w:rPr>
        <w:t>(data</w:t>
      </w:r>
      <w:r>
        <w:rPr>
          <w:rFonts w:ascii="Arial MT" w:eastAsia="Arial MT" w:hAnsi="Arial MT" w:cs="Arial MT"/>
          <w:spacing w:val="-1"/>
          <w:w w:val="95"/>
          <w:sz w:val="18"/>
        </w:rPr>
        <w:t xml:space="preserve"> </w:t>
      </w:r>
      <w:r>
        <w:rPr>
          <w:rFonts w:ascii="Arial MT" w:eastAsia="Arial MT" w:hAnsi="Arial MT" w:cs="Arial MT"/>
          <w:w w:val="95"/>
          <w:sz w:val="18"/>
        </w:rPr>
        <w:t>i</w:t>
      </w:r>
      <w:r>
        <w:rPr>
          <w:rFonts w:ascii="Arial MT" w:eastAsia="Arial MT" w:hAnsi="Arial MT" w:cs="Arial MT"/>
          <w:sz w:val="18"/>
        </w:rPr>
        <w:t xml:space="preserve"> </w:t>
      </w:r>
      <w:r>
        <w:rPr>
          <w:rFonts w:ascii="Arial MT" w:eastAsia="Arial MT" w:hAnsi="Arial MT" w:cs="Arial MT"/>
          <w:w w:val="95"/>
          <w:sz w:val="18"/>
        </w:rPr>
        <w:t>miejsce</w:t>
      </w:r>
      <w:r>
        <w:rPr>
          <w:rFonts w:ascii="Arial MT" w:eastAsia="Arial MT" w:hAnsi="Arial MT" w:cs="Arial MT"/>
          <w:spacing w:val="-1"/>
          <w:w w:val="95"/>
          <w:sz w:val="18"/>
        </w:rPr>
        <w:t xml:space="preserve"> </w:t>
      </w:r>
      <w:r>
        <w:rPr>
          <w:rFonts w:ascii="Arial MT" w:eastAsia="Arial MT" w:hAnsi="Arial MT" w:cs="Arial MT"/>
          <w:w w:val="95"/>
          <w:sz w:val="18"/>
        </w:rPr>
        <w:t>złożenia</w:t>
      </w:r>
      <w:r>
        <w:rPr>
          <w:rFonts w:ascii="Arial MT" w:eastAsia="Arial MT" w:hAnsi="Arial MT" w:cs="Arial MT"/>
          <w:spacing w:val="-2"/>
          <w:w w:val="95"/>
          <w:sz w:val="18"/>
        </w:rPr>
        <w:t xml:space="preserve"> wniosku)</w:t>
      </w:r>
    </w:p>
    <w:p w14:paraId="061201D6" w14:textId="77777777" w:rsidR="00CD7B54" w:rsidRDefault="00CD7B54" w:rsidP="00CD7B54">
      <w:pPr>
        <w:pStyle w:val="Tekstpodstawowy"/>
        <w:spacing w:before="70"/>
        <w:rPr>
          <w:sz w:val="18"/>
        </w:rPr>
      </w:pPr>
    </w:p>
    <w:p w14:paraId="7BDD128E" w14:textId="77777777" w:rsidR="00CD7B54" w:rsidRDefault="00CD7B54" w:rsidP="00CD7B54">
      <w:pPr>
        <w:widowControl w:val="0"/>
        <w:autoSpaceDE w:val="0"/>
        <w:autoSpaceDN w:val="0"/>
        <w:spacing w:after="0" w:line="240" w:lineRule="auto"/>
        <w:ind w:right="274"/>
        <w:jc w:val="center"/>
        <w:rPr>
          <w:rFonts w:ascii="Arial" w:eastAsia="Arial MT" w:hAnsi="Arial MT" w:cs="Arial MT"/>
          <w:b/>
          <w:sz w:val="24"/>
        </w:rPr>
      </w:pPr>
      <w:r>
        <w:rPr>
          <w:rFonts w:ascii="Arial" w:eastAsia="Arial MT" w:hAnsi="Arial MT" w:cs="Arial MT"/>
          <w:b/>
          <w:spacing w:val="-2"/>
          <w:sz w:val="24"/>
        </w:rPr>
        <w:t>WNIOSEK</w:t>
      </w:r>
    </w:p>
    <w:p w14:paraId="6B1DCB0B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71034FC4" w14:textId="77777777" w:rsidR="00CD7B54" w:rsidRDefault="00CD7B54" w:rsidP="00CD7B54">
      <w:pPr>
        <w:widowControl w:val="0"/>
        <w:autoSpaceDE w:val="0"/>
        <w:autoSpaceDN w:val="0"/>
        <w:spacing w:after="0" w:line="240" w:lineRule="auto"/>
        <w:ind w:left="31" w:right="275"/>
        <w:jc w:val="center"/>
        <w:rPr>
          <w:rFonts w:ascii="Arial" w:eastAsia="Arial MT" w:hAnsi="Arial" w:cs="Arial MT"/>
          <w:b/>
          <w:sz w:val="24"/>
        </w:rPr>
      </w:pPr>
      <w:r>
        <w:rPr>
          <w:rFonts w:ascii="Arial" w:eastAsia="Arial MT" w:hAnsi="Arial" w:cs="Arial MT"/>
          <w:b/>
          <w:sz w:val="24"/>
        </w:rPr>
        <w:t>o</w:t>
      </w:r>
      <w:r>
        <w:rPr>
          <w:rFonts w:ascii="Arial" w:eastAsia="Arial MT" w:hAnsi="Arial" w:cs="Arial MT"/>
          <w:b/>
          <w:spacing w:val="-4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przyznanie</w:t>
      </w:r>
      <w:r>
        <w:rPr>
          <w:rFonts w:ascii="Arial" w:eastAsia="Arial MT" w:hAnsi="Arial" w:cs="Arial MT"/>
          <w:b/>
          <w:spacing w:val="-3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wsparcia</w:t>
      </w:r>
      <w:r>
        <w:rPr>
          <w:rFonts w:ascii="Arial" w:eastAsia="Arial MT" w:hAnsi="Arial" w:cs="Arial MT"/>
          <w:b/>
          <w:spacing w:val="-5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finansowego</w:t>
      </w:r>
      <w:r>
        <w:rPr>
          <w:rFonts w:ascii="Arial" w:eastAsia="Arial MT" w:hAnsi="Arial" w:cs="Arial MT"/>
          <w:b/>
          <w:spacing w:val="-6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na</w:t>
      </w:r>
      <w:r>
        <w:rPr>
          <w:rFonts w:ascii="Arial" w:eastAsia="Arial MT" w:hAnsi="Arial" w:cs="Arial MT"/>
          <w:b/>
          <w:spacing w:val="-3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realizacje</w:t>
      </w:r>
      <w:r>
        <w:rPr>
          <w:rFonts w:ascii="Arial" w:eastAsia="Arial MT" w:hAnsi="Arial" w:cs="Arial MT"/>
          <w:b/>
          <w:spacing w:val="-3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zadania</w:t>
      </w:r>
      <w:r>
        <w:rPr>
          <w:rFonts w:ascii="Arial" w:eastAsia="Arial MT" w:hAnsi="Arial" w:cs="Arial MT"/>
          <w:b/>
          <w:spacing w:val="-8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z</w:t>
      </w:r>
      <w:r>
        <w:rPr>
          <w:rFonts w:ascii="Arial" w:eastAsia="Arial MT" w:hAnsi="Arial" w:cs="Arial MT"/>
          <w:b/>
          <w:spacing w:val="-4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zakresu</w:t>
      </w:r>
      <w:r>
        <w:rPr>
          <w:rFonts w:ascii="Arial" w:eastAsia="Arial MT" w:hAnsi="Arial" w:cs="Arial MT"/>
          <w:b/>
          <w:spacing w:val="-4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rozwoju sportu pod nazwą:</w:t>
      </w:r>
    </w:p>
    <w:p w14:paraId="27180C43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609B3C22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3E5EBD5E" w14:textId="77777777" w:rsidR="00CD7B54" w:rsidRDefault="00CD7B54" w:rsidP="00CD7B54">
      <w:pPr>
        <w:pStyle w:val="Akapitzlist1"/>
        <w:widowControl w:val="0"/>
        <w:numPr>
          <w:ilvl w:val="0"/>
          <w:numId w:val="1"/>
        </w:numPr>
        <w:tabs>
          <w:tab w:val="left" w:pos="475"/>
        </w:tabs>
        <w:autoSpaceDE w:val="0"/>
        <w:autoSpaceDN w:val="0"/>
        <w:spacing w:after="0" w:line="240" w:lineRule="auto"/>
        <w:ind w:left="475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" w:eastAsia="Arial MT" w:hAnsi="Arial" w:cs="Arial MT"/>
          <w:b/>
          <w:sz w:val="24"/>
        </w:rPr>
        <w:t>Dane</w:t>
      </w:r>
      <w:r>
        <w:rPr>
          <w:rFonts w:ascii="Arial" w:eastAsia="Arial MT" w:hAnsi="Arial" w:cs="Arial MT"/>
          <w:b/>
          <w:spacing w:val="-4"/>
          <w:sz w:val="24"/>
        </w:rPr>
        <w:t xml:space="preserve"> </w:t>
      </w:r>
      <w:r>
        <w:rPr>
          <w:rFonts w:ascii="Arial" w:eastAsia="Arial MT" w:hAnsi="Arial" w:cs="Arial MT"/>
          <w:b/>
          <w:sz w:val="24"/>
        </w:rPr>
        <w:t>dotyczące</w:t>
      </w:r>
      <w:r>
        <w:rPr>
          <w:rFonts w:ascii="Arial" w:eastAsia="Arial MT" w:hAnsi="Arial" w:cs="Arial MT"/>
          <w:b/>
          <w:spacing w:val="-3"/>
          <w:sz w:val="24"/>
        </w:rPr>
        <w:t xml:space="preserve"> </w:t>
      </w:r>
      <w:r>
        <w:rPr>
          <w:rFonts w:ascii="Arial" w:eastAsia="Arial MT" w:hAnsi="Arial" w:cs="Arial MT"/>
          <w:b/>
          <w:spacing w:val="-2"/>
          <w:sz w:val="24"/>
        </w:rPr>
        <w:t>wnioskodawcy</w:t>
      </w:r>
    </w:p>
    <w:p w14:paraId="539390E5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5F2A818C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Pełna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nazwa</w:t>
      </w:r>
      <w:r>
        <w:rPr>
          <w:rFonts w:ascii="Arial MT" w:eastAsia="Arial MT" w:hAnsi="Arial MT" w:cs="Arial MT"/>
          <w:spacing w:val="-2"/>
          <w:sz w:val="24"/>
        </w:rPr>
        <w:t xml:space="preserve"> …………………………………………………………………………</w:t>
      </w:r>
    </w:p>
    <w:p w14:paraId="7CB8C853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forma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prawna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………………………………………………………………………</w:t>
      </w:r>
    </w:p>
    <w:p w14:paraId="57EA0AA4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4"/>
          <w:tab w:val="left" w:pos="836"/>
          <w:tab w:val="left" w:pos="1983"/>
          <w:tab w:val="left" w:pos="2623"/>
          <w:tab w:val="left" w:pos="4143"/>
          <w:tab w:val="left" w:pos="5623"/>
          <w:tab w:val="left" w:pos="7143"/>
          <w:tab w:val="left" w:pos="7930"/>
          <w:tab w:val="left" w:pos="8568"/>
        </w:tabs>
        <w:autoSpaceDE w:val="0"/>
        <w:autoSpaceDN w:val="0"/>
        <w:spacing w:after="0" w:line="240" w:lineRule="auto"/>
        <w:ind w:right="376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numer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w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Krajowym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Rejestrze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Sądowym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4"/>
          <w:sz w:val="24"/>
        </w:rPr>
        <w:t>lub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w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innym rejestrze</w:t>
      </w:r>
      <w:r>
        <w:rPr>
          <w:rFonts w:ascii="Arial MT" w:eastAsia="Arial MT" w:hAnsi="Arial MT" w:cs="Arial MT"/>
          <w:spacing w:val="-2"/>
          <w:sz w:val="24"/>
          <w:vertAlign w:val="superscript"/>
        </w:rPr>
        <w:t>*</w:t>
      </w:r>
      <w:r>
        <w:rPr>
          <w:rFonts w:ascii="Arial MT" w:eastAsia="Arial MT" w:hAnsi="Arial MT" w:cs="Arial MT"/>
          <w:spacing w:val="-2"/>
          <w:sz w:val="24"/>
        </w:rPr>
        <w:t>………………………………..…….</w:t>
      </w:r>
    </w:p>
    <w:p w14:paraId="48A72466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data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wpisu,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rejestracji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lub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utworzenia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………………………………………………</w:t>
      </w:r>
    </w:p>
    <w:p w14:paraId="4F2C2955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nr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NIP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………………………………….</w:t>
      </w:r>
      <w:r>
        <w:rPr>
          <w:rFonts w:ascii="Arial MT" w:eastAsia="Arial MT" w:hAnsi="Arial MT" w:cs="Arial MT"/>
          <w:spacing w:val="1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Nr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 xml:space="preserve">REGON </w:t>
      </w:r>
      <w:r>
        <w:rPr>
          <w:rFonts w:ascii="Arial MT" w:eastAsia="Arial MT" w:hAnsi="Arial MT" w:cs="Arial MT"/>
          <w:spacing w:val="-2"/>
          <w:sz w:val="24"/>
        </w:rPr>
        <w:t>………………......</w:t>
      </w:r>
    </w:p>
    <w:p w14:paraId="6C3A7845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55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dokładny</w:t>
      </w:r>
      <w:r>
        <w:rPr>
          <w:rFonts w:ascii="Arial MT" w:eastAsia="Arial MT" w:hAnsi="Arial MT" w:cs="Arial MT"/>
          <w:spacing w:val="34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adres:</w:t>
      </w:r>
      <w:r>
        <w:rPr>
          <w:rFonts w:ascii="Arial MT" w:eastAsia="Arial MT" w:hAnsi="Arial MT" w:cs="Arial MT"/>
          <w:spacing w:val="3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miejscowość</w:t>
      </w:r>
      <w:r>
        <w:rPr>
          <w:rFonts w:ascii="Arial MT" w:eastAsia="Arial MT" w:hAnsi="Arial MT" w:cs="Arial MT"/>
          <w:spacing w:val="36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…...…...................................</w:t>
      </w:r>
      <w:r>
        <w:rPr>
          <w:rFonts w:ascii="Arial MT" w:eastAsia="Arial MT" w:hAnsi="Arial MT" w:cs="Arial MT"/>
          <w:spacing w:val="3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ul.</w:t>
      </w:r>
      <w:r>
        <w:rPr>
          <w:rFonts w:ascii="Arial MT" w:eastAsia="Arial MT" w:hAnsi="Arial MT" w:cs="Arial MT"/>
          <w:spacing w:val="34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 xml:space="preserve">………………. </w:t>
      </w:r>
      <w:r>
        <w:rPr>
          <w:rFonts w:ascii="Arial MT" w:eastAsia="Arial MT" w:hAnsi="Arial MT" w:cs="Arial MT"/>
          <w:sz w:val="24"/>
        </w:rPr>
        <w:t>gmina ………….... powiat ………………</w:t>
      </w:r>
    </w:p>
    <w:p w14:paraId="1A24D978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4"/>
          <w:tab w:val="left" w:pos="836"/>
          <w:tab w:val="left" w:pos="1392"/>
          <w:tab w:val="left" w:pos="3816"/>
          <w:tab w:val="left" w:pos="4493"/>
          <w:tab w:val="left" w:pos="6435"/>
          <w:tab w:val="left" w:pos="7392"/>
        </w:tabs>
        <w:autoSpaceDE w:val="0"/>
        <w:autoSpaceDN w:val="0"/>
        <w:spacing w:after="0" w:line="240" w:lineRule="auto"/>
        <w:ind w:right="379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4"/>
          <w:sz w:val="24"/>
        </w:rPr>
        <w:t>tel.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…………………..…..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4"/>
          <w:sz w:val="24"/>
        </w:rPr>
        <w:t>faks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……..………..…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e-mail: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 xml:space="preserve">…….……….…… </w:t>
      </w:r>
      <w:r>
        <w:rPr>
          <w:rFonts w:ascii="Arial MT" w:eastAsia="Arial MT" w:hAnsi="Arial MT" w:cs="Arial MT"/>
          <w:sz w:val="24"/>
        </w:rPr>
        <w:t>http:// …………….……..</w:t>
      </w:r>
    </w:p>
    <w:p w14:paraId="12B78160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4"/>
          <w:tab w:val="left" w:pos="836"/>
          <w:tab w:val="left" w:pos="3624"/>
          <w:tab w:val="left" w:pos="6370"/>
          <w:tab w:val="left" w:pos="8518"/>
        </w:tabs>
        <w:autoSpaceDE w:val="0"/>
        <w:autoSpaceDN w:val="0"/>
        <w:spacing w:after="0" w:line="240" w:lineRule="auto"/>
        <w:ind w:right="385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nazwa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banku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i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 xml:space="preserve">numer </w:t>
      </w:r>
      <w:r>
        <w:rPr>
          <w:rFonts w:ascii="Arial MT" w:eastAsia="Arial MT" w:hAnsi="Arial MT" w:cs="Arial MT"/>
          <w:sz w:val="24"/>
        </w:rPr>
        <w:t>rachunku …………………………………………………………………………</w:t>
      </w:r>
    </w:p>
    <w:p w14:paraId="24EAFCDE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65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nazwiska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imiona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osób</w:t>
      </w:r>
      <w:r>
        <w:rPr>
          <w:rFonts w:ascii="Arial MT" w:eastAsia="Arial MT" w:hAnsi="Arial MT" w:cs="Arial MT"/>
          <w:spacing w:val="-6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upoważnionych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do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podpisywania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umowy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 xml:space="preserve">wykonanie </w:t>
      </w:r>
      <w:r>
        <w:rPr>
          <w:rFonts w:ascii="Arial MT" w:eastAsia="Arial MT" w:hAnsi="Arial MT" w:cs="Arial MT"/>
          <w:spacing w:val="-2"/>
          <w:sz w:val="24"/>
        </w:rPr>
        <w:t>zadania</w:t>
      </w:r>
    </w:p>
    <w:p w14:paraId="65F3A4F1" w14:textId="77777777" w:rsidR="00CD7B54" w:rsidRDefault="00CD7B54" w:rsidP="00CD7B54">
      <w:pPr>
        <w:pStyle w:val="Tekstpodstawowy"/>
        <w:ind w:left="836"/>
      </w:pPr>
      <w:r>
        <w:t>publicznego</w:t>
      </w:r>
      <w:r>
        <w:rPr>
          <w:spacing w:val="40"/>
        </w:rPr>
        <w:t xml:space="preserve"> </w:t>
      </w:r>
      <w:r>
        <w:rPr>
          <w:spacing w:val="-2"/>
        </w:rPr>
        <w:t>……………………………………………………………………………</w:t>
      </w:r>
    </w:p>
    <w:p w14:paraId="4F0B98A7" w14:textId="77777777" w:rsidR="00CD7B54" w:rsidRDefault="00CD7B54" w:rsidP="00CD7B54">
      <w:pPr>
        <w:widowControl w:val="0"/>
        <w:autoSpaceDE w:val="0"/>
        <w:autoSpaceDN w:val="0"/>
        <w:spacing w:after="0" w:line="240" w:lineRule="auto"/>
        <w:ind w:left="836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…………………..</w:t>
      </w:r>
    </w:p>
    <w:p w14:paraId="0AEC161D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3"/>
          <w:tab w:val="left" w:pos="836"/>
        </w:tabs>
        <w:autoSpaceDE w:val="0"/>
        <w:autoSpaceDN w:val="0"/>
        <w:spacing w:before="1" w:after="0" w:line="240" w:lineRule="auto"/>
        <w:ind w:right="1182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nazwa,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adres,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i</w:t>
      </w:r>
      <w:r>
        <w:rPr>
          <w:rFonts w:ascii="Arial MT" w:eastAsia="Arial MT" w:hAnsi="Arial MT" w:cs="Arial MT"/>
          <w:spacing w:val="-14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telefon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kontaktowy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jednostki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bezpośrednio</w:t>
      </w:r>
      <w:r>
        <w:rPr>
          <w:rFonts w:ascii="Arial MT" w:eastAsia="Arial MT" w:hAnsi="Arial MT" w:cs="Arial MT"/>
          <w:spacing w:val="-14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 xml:space="preserve">wykonującej </w:t>
      </w:r>
      <w:r>
        <w:rPr>
          <w:rFonts w:ascii="Arial MT" w:eastAsia="Arial MT" w:hAnsi="Arial MT" w:cs="Arial MT"/>
          <w:sz w:val="24"/>
        </w:rPr>
        <w:t>zadanie, o którym mowa we</w:t>
      </w:r>
    </w:p>
    <w:p w14:paraId="1E19090A" w14:textId="77777777" w:rsidR="00CD7B54" w:rsidRDefault="00CD7B54" w:rsidP="00CD7B54">
      <w:pPr>
        <w:pStyle w:val="Tekstpodstawowy"/>
        <w:ind w:left="836"/>
      </w:pPr>
      <w:r>
        <w:t>wniosku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………………………………………………..……………………………</w:t>
      </w:r>
    </w:p>
    <w:p w14:paraId="417C8871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6"/>
          <w:tab w:val="left" w:pos="900"/>
        </w:tabs>
        <w:autoSpaceDE w:val="0"/>
        <w:autoSpaceDN w:val="0"/>
        <w:spacing w:after="0" w:line="240" w:lineRule="auto"/>
        <w:ind w:right="1277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w w:val="90"/>
          <w:sz w:val="24"/>
        </w:rPr>
        <w:t xml:space="preserve">osoba upoważniona do składania wyjaśnień i uzupełnień dotyczących </w:t>
      </w:r>
      <w:r>
        <w:rPr>
          <w:rFonts w:ascii="Arial MT" w:eastAsia="Arial MT" w:hAnsi="Arial MT" w:cs="Arial MT"/>
          <w:sz w:val="24"/>
        </w:rPr>
        <w:t>wniosku (imię i nazwisko oraz nr telefonu</w:t>
      </w:r>
    </w:p>
    <w:p w14:paraId="618B3FA6" w14:textId="77777777" w:rsidR="00CD7B54" w:rsidRDefault="00CD7B54" w:rsidP="00CD7B54">
      <w:pPr>
        <w:pStyle w:val="Tekstpodstawowy"/>
        <w:ind w:left="836"/>
      </w:pPr>
      <w:r>
        <w:t>kontaktowego)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………………………………………………………………………….</w:t>
      </w:r>
    </w:p>
    <w:p w14:paraId="3615B306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2" w:hanging="357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6"/>
          <w:sz w:val="24"/>
        </w:rPr>
        <w:t>przedmiot działalności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statutowej:</w:t>
      </w:r>
    </w:p>
    <w:p w14:paraId="7981C059" w14:textId="77777777" w:rsidR="00CD7B54" w:rsidRDefault="00CD7B54" w:rsidP="00CD7B54">
      <w:pPr>
        <w:pStyle w:val="Tekstpodstawowy"/>
        <w:spacing w:before="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0585D1A" wp14:editId="48F86DC3">
                <wp:simplePos x="0" y="0"/>
                <wp:positionH relativeFrom="page">
                  <wp:posOffset>1123315</wp:posOffset>
                </wp:positionH>
                <wp:positionV relativeFrom="paragraph">
                  <wp:posOffset>162560</wp:posOffset>
                </wp:positionV>
                <wp:extent cx="5724525" cy="581025"/>
                <wp:effectExtent l="0" t="0" r="9525" b="9525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581025"/>
                          <a:chOff x="0" y="0"/>
                          <a:chExt cx="5724525" cy="5810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24525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4525" h="581025">
                                <a:moveTo>
                                  <a:pt x="5724525" y="581025"/>
                                </a:moveTo>
                                <a:lnTo>
                                  <a:pt x="0" y="581025"/>
                                </a:lnTo>
                                <a:lnTo>
                                  <a:pt x="0" y="0"/>
                                </a:lnTo>
                                <a:lnTo>
                                  <a:pt x="5724525" y="0"/>
                                </a:lnTo>
                                <a:lnTo>
                                  <a:pt x="5724525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571500"/>
                                </a:lnTo>
                                <a:lnTo>
                                  <a:pt x="4762" y="571500"/>
                                </a:lnTo>
                                <a:lnTo>
                                  <a:pt x="9525" y="576262"/>
                                </a:lnTo>
                                <a:lnTo>
                                  <a:pt x="5724525" y="576262"/>
                                </a:lnTo>
                                <a:lnTo>
                                  <a:pt x="5724525" y="581025"/>
                                </a:lnTo>
                                <a:close/>
                              </a:path>
                              <a:path w="5724525" h="58102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5715000" y="4762"/>
                                </a:lnTo>
                                <a:lnTo>
                                  <a:pt x="5715000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576262"/>
                                </a:moveTo>
                                <a:lnTo>
                                  <a:pt x="5715000" y="4762"/>
                                </a:lnTo>
                                <a:lnTo>
                                  <a:pt x="5719762" y="9525"/>
                                </a:lnTo>
                                <a:lnTo>
                                  <a:pt x="5724525" y="9525"/>
                                </a:lnTo>
                                <a:lnTo>
                                  <a:pt x="5724525" y="571500"/>
                                </a:lnTo>
                                <a:lnTo>
                                  <a:pt x="5719762" y="571500"/>
                                </a:lnTo>
                                <a:lnTo>
                                  <a:pt x="5715000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24525" y="9525"/>
                                </a:moveTo>
                                <a:lnTo>
                                  <a:pt x="5719762" y="9525"/>
                                </a:lnTo>
                                <a:lnTo>
                                  <a:pt x="5715000" y="4762"/>
                                </a:lnTo>
                                <a:lnTo>
                                  <a:pt x="5724525" y="4762"/>
                                </a:lnTo>
                                <a:lnTo>
                                  <a:pt x="5724525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9525" y="576262"/>
                                </a:moveTo>
                                <a:lnTo>
                                  <a:pt x="4762" y="571500"/>
                                </a:lnTo>
                                <a:lnTo>
                                  <a:pt x="9525" y="571500"/>
                                </a:lnTo>
                                <a:lnTo>
                                  <a:pt x="9525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576262"/>
                                </a:moveTo>
                                <a:lnTo>
                                  <a:pt x="9525" y="576262"/>
                                </a:lnTo>
                                <a:lnTo>
                                  <a:pt x="9525" y="571500"/>
                                </a:lnTo>
                                <a:lnTo>
                                  <a:pt x="5715000" y="571500"/>
                                </a:lnTo>
                                <a:lnTo>
                                  <a:pt x="5715000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24525" y="576262"/>
                                </a:moveTo>
                                <a:lnTo>
                                  <a:pt x="5715000" y="576262"/>
                                </a:lnTo>
                                <a:lnTo>
                                  <a:pt x="5719762" y="571500"/>
                                </a:lnTo>
                                <a:lnTo>
                                  <a:pt x="5724525" y="571500"/>
                                </a:lnTo>
                                <a:lnTo>
                                  <a:pt x="5724525" y="576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5724525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EBE4E" w14:textId="77777777" w:rsidR="00CD7B54" w:rsidRDefault="00CD7B54" w:rsidP="00CD7B54">
                              <w:pPr>
                                <w:widowControl w:val="0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78"/>
                                </w:tabs>
                                <w:autoSpaceDE w:val="0"/>
                                <w:autoSpaceDN w:val="0"/>
                                <w:spacing w:before="86" w:after="0" w:line="240" w:lineRule="auto"/>
                                <w:ind w:left="878" w:hanging="358"/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eastAsia="Arial MT" w:hAnsi="Arial MT" w:cs="Arial MT"/>
                                  <w:w w:val="90"/>
                                  <w:sz w:val="24"/>
                                </w:rPr>
                                <w:t>działalność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w w:val="90"/>
                                  <w:sz w:val="24"/>
                                </w:rPr>
                                <w:t>statutowa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2"/>
                                  <w:w w:val="90"/>
                                  <w:sz w:val="24"/>
                                </w:rPr>
                                <w:t>nieodpłatna</w:t>
                              </w:r>
                            </w:p>
                            <w:p w14:paraId="6C17B1AA" w14:textId="77777777" w:rsidR="00CD7B54" w:rsidRDefault="00CD7B54" w:rsidP="00CD7B54">
                              <w:pPr>
                                <w:widowControl w:val="0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78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left="878" w:hanging="358"/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eastAsia="Arial MT" w:hAnsi="Arial MT" w:cs="Arial MT"/>
                                  <w:w w:val="90"/>
                                  <w:sz w:val="24"/>
                                </w:rPr>
                                <w:t>działalność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w w:val="90"/>
                                  <w:sz w:val="24"/>
                                </w:rPr>
                                <w:t>statutowa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2"/>
                                  <w:w w:val="90"/>
                                  <w:sz w:val="24"/>
                                </w:rPr>
                                <w:t>odpłatna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85D1A" id="Group 1" o:spid="_x0000_s1026" style="position:absolute;margin-left:88.45pt;margin-top:12.8pt;width:450.75pt;height:45.75pt;z-index:-251657216;mso-wrap-distance-left:0;mso-wrap-distance-right:0;mso-position-horizontal-relative:page" coordsize="57245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">
                <v:shape id="Graphic 2" o:spid="_x0000_s1027" style="position:absolute;width:57245;height:5810;visibility:visible;mso-wrap-style:square;v-text-anchor:top" coordsize="5724525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" path="m5724525,581025l,581025,,,5724525,r,4762l9525,4762,4762,9525r4763,l9525,571500r-4763,l9525,576262r5715000,l5724525,581025xem9525,9525r-4763,l9525,4762r,4763xem5715000,9525l9525,9525r,-4763l5715000,4762r,4763xem5715000,576262r,-571500l5719762,9525r4763,l5724525,571500r-4763,l5715000,576262xem5724525,9525r-4763,l5715000,4762r9525,l5724525,9525xem9525,576262l4762,571500r4763,l9525,576262xem5715000,576262r-5705475,l9525,571500r5705475,l5715000,576262xem5724525,576262r-9525,l5719762,571500r4763,l5724525,57626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57245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23EBE4E" w14:textId="77777777" w:rsidR="00CD7B54" w:rsidRDefault="00CD7B54" w:rsidP="00CD7B54">
                        <w:pPr>
                          <w:widowControl w:val="0"/>
                          <w:numPr>
                            <w:ilvl w:val="0"/>
                            <w:numId w:val="2"/>
                          </w:numPr>
                          <w:tabs>
                            <w:tab w:val="left" w:pos="878"/>
                          </w:tabs>
                          <w:autoSpaceDE w:val="0"/>
                          <w:autoSpaceDN w:val="0"/>
                          <w:spacing w:before="86" w:after="0" w:line="240" w:lineRule="auto"/>
                          <w:ind w:left="878" w:hanging="358"/>
                          <w:rPr>
                            <w:rFonts w:ascii="Arial MT" w:eastAsia="Arial MT" w:hAnsi="Arial MT" w:cs="Arial MT"/>
                            <w:sz w:val="24"/>
                          </w:rPr>
                        </w:pPr>
                        <w:r>
                          <w:rPr>
                            <w:rFonts w:ascii="Arial MT" w:eastAsia="Arial MT" w:hAnsi="Arial MT" w:cs="Arial MT"/>
                            <w:w w:val="90"/>
                            <w:sz w:val="24"/>
                          </w:rPr>
                          <w:t>działalność</w:t>
                        </w:r>
                        <w:r>
                          <w:rPr>
                            <w:rFonts w:ascii="Arial MT" w:eastAsia="Arial MT" w:hAnsi="Arial MT" w:cs="Arial MT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w w:val="90"/>
                            <w:sz w:val="24"/>
                          </w:rPr>
                          <w:t>statutowa</w:t>
                        </w:r>
                        <w:r>
                          <w:rPr>
                            <w:rFonts w:ascii="Arial MT" w:eastAsia="Arial MT" w:hAnsi="Arial MT" w:cs="Arial MT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pacing w:val="-2"/>
                            <w:w w:val="90"/>
                            <w:sz w:val="24"/>
                          </w:rPr>
                          <w:t>nieodpłatna</w:t>
                        </w:r>
                      </w:p>
                      <w:p w14:paraId="6C17B1AA" w14:textId="77777777" w:rsidR="00CD7B54" w:rsidRDefault="00CD7B54" w:rsidP="00CD7B54">
                        <w:pPr>
                          <w:widowControl w:val="0"/>
                          <w:numPr>
                            <w:ilvl w:val="0"/>
                            <w:numId w:val="2"/>
                          </w:numPr>
                          <w:tabs>
                            <w:tab w:val="left" w:pos="878"/>
                          </w:tabs>
                          <w:autoSpaceDE w:val="0"/>
                          <w:autoSpaceDN w:val="0"/>
                          <w:spacing w:after="0" w:line="240" w:lineRule="auto"/>
                          <w:ind w:left="878" w:hanging="358"/>
                          <w:rPr>
                            <w:rFonts w:ascii="Arial MT" w:eastAsia="Arial MT" w:hAnsi="Arial MT" w:cs="Arial MT"/>
                            <w:sz w:val="24"/>
                          </w:rPr>
                        </w:pPr>
                        <w:r>
                          <w:rPr>
                            <w:rFonts w:ascii="Arial MT" w:eastAsia="Arial MT" w:hAnsi="Arial MT" w:cs="Arial MT"/>
                            <w:w w:val="90"/>
                            <w:sz w:val="24"/>
                          </w:rPr>
                          <w:t>działalność</w:t>
                        </w:r>
                        <w:r>
                          <w:rPr>
                            <w:rFonts w:ascii="Arial MT" w:eastAsia="Arial MT" w:hAnsi="Arial MT" w:cs="Arial MT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w w:val="90"/>
                            <w:sz w:val="24"/>
                          </w:rPr>
                          <w:t>statutowa</w:t>
                        </w:r>
                        <w:r>
                          <w:rPr>
                            <w:rFonts w:ascii="Arial MT" w:eastAsia="Arial MT" w:hAnsi="Arial MT" w:cs="Arial MT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pacing w:val="-2"/>
                            <w:w w:val="90"/>
                            <w:sz w:val="24"/>
                          </w:rPr>
                          <w:t>odpłatna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BD0801" w14:textId="77777777" w:rsidR="00CD7B54" w:rsidRDefault="00CD7B54" w:rsidP="00CD7B54">
      <w:pPr>
        <w:pStyle w:val="Akapitzlist1"/>
        <w:widowControl w:val="0"/>
        <w:numPr>
          <w:ilvl w:val="1"/>
          <w:numId w:val="1"/>
        </w:numPr>
        <w:tabs>
          <w:tab w:val="left" w:pos="832"/>
        </w:tabs>
        <w:autoSpaceDE w:val="0"/>
        <w:autoSpaceDN w:val="0"/>
        <w:spacing w:before="208" w:after="0" w:line="240" w:lineRule="auto"/>
        <w:ind w:left="832" w:hanging="357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w w:val="90"/>
          <w:sz w:val="24"/>
        </w:rPr>
        <w:t>Jeżeli</w:t>
      </w:r>
      <w:r>
        <w:rPr>
          <w:rFonts w:ascii="Arial MT" w:eastAsia="Arial MT" w:hAnsi="Arial MT" w:cs="Arial MT"/>
          <w:spacing w:val="21"/>
          <w:sz w:val="24"/>
        </w:rPr>
        <w:t xml:space="preserve"> </w:t>
      </w:r>
      <w:r>
        <w:rPr>
          <w:rFonts w:ascii="Arial MT" w:eastAsia="Arial MT" w:hAnsi="Arial MT" w:cs="Arial MT"/>
          <w:w w:val="90"/>
          <w:sz w:val="24"/>
        </w:rPr>
        <w:t>wnioskodawca</w:t>
      </w:r>
      <w:r>
        <w:rPr>
          <w:rFonts w:ascii="Arial MT" w:eastAsia="Arial MT" w:hAnsi="Arial MT" w:cs="Arial MT"/>
          <w:spacing w:val="23"/>
          <w:sz w:val="24"/>
        </w:rPr>
        <w:t xml:space="preserve"> </w:t>
      </w:r>
      <w:r>
        <w:rPr>
          <w:rFonts w:ascii="Arial MT" w:eastAsia="Arial MT" w:hAnsi="Arial MT" w:cs="Arial MT"/>
          <w:w w:val="90"/>
          <w:sz w:val="24"/>
        </w:rPr>
        <w:t>prowadzi</w:t>
      </w:r>
      <w:r>
        <w:rPr>
          <w:rFonts w:ascii="Arial MT" w:eastAsia="Arial MT" w:hAnsi="Arial MT" w:cs="Arial MT"/>
          <w:spacing w:val="25"/>
          <w:sz w:val="24"/>
        </w:rPr>
        <w:t xml:space="preserve"> </w:t>
      </w:r>
      <w:r>
        <w:rPr>
          <w:rFonts w:ascii="Arial MT" w:eastAsia="Arial MT" w:hAnsi="Arial MT" w:cs="Arial MT"/>
          <w:w w:val="90"/>
          <w:sz w:val="24"/>
        </w:rPr>
        <w:t>działalność</w:t>
      </w:r>
      <w:r>
        <w:rPr>
          <w:rFonts w:ascii="Arial MT" w:eastAsia="Arial MT" w:hAnsi="Arial MT" w:cs="Arial MT"/>
          <w:spacing w:val="19"/>
          <w:sz w:val="24"/>
        </w:rPr>
        <w:t xml:space="preserve"> </w:t>
      </w:r>
      <w:r>
        <w:rPr>
          <w:rFonts w:ascii="Arial MT" w:eastAsia="Arial MT" w:hAnsi="Arial MT" w:cs="Arial MT"/>
          <w:spacing w:val="-2"/>
          <w:w w:val="90"/>
          <w:sz w:val="24"/>
        </w:rPr>
        <w:t>gospodarczą:</w:t>
      </w:r>
    </w:p>
    <w:p w14:paraId="4BE8B09B" w14:textId="77777777" w:rsidR="00CD7B54" w:rsidRDefault="00CD7B54" w:rsidP="00CD7B54">
      <w:pPr>
        <w:pStyle w:val="Tekstpodstawowy"/>
        <w:spacing w:before="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D97A379" wp14:editId="3D674202">
                <wp:simplePos x="0" y="0"/>
                <wp:positionH relativeFrom="page">
                  <wp:posOffset>1123315</wp:posOffset>
                </wp:positionH>
                <wp:positionV relativeFrom="paragraph">
                  <wp:posOffset>140335</wp:posOffset>
                </wp:positionV>
                <wp:extent cx="5724525" cy="581025"/>
                <wp:effectExtent l="0" t="0" r="9525" b="9525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581025"/>
                          <a:chOff x="0" y="0"/>
                          <a:chExt cx="5724525" cy="581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24525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4525" h="581025">
                                <a:moveTo>
                                  <a:pt x="5724525" y="581025"/>
                                </a:moveTo>
                                <a:lnTo>
                                  <a:pt x="0" y="581025"/>
                                </a:lnTo>
                                <a:lnTo>
                                  <a:pt x="0" y="0"/>
                                </a:lnTo>
                                <a:lnTo>
                                  <a:pt x="5724525" y="0"/>
                                </a:lnTo>
                                <a:lnTo>
                                  <a:pt x="5724525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571500"/>
                                </a:lnTo>
                                <a:lnTo>
                                  <a:pt x="4762" y="571500"/>
                                </a:lnTo>
                                <a:lnTo>
                                  <a:pt x="9525" y="576262"/>
                                </a:lnTo>
                                <a:lnTo>
                                  <a:pt x="5724525" y="576262"/>
                                </a:lnTo>
                                <a:lnTo>
                                  <a:pt x="5724525" y="581025"/>
                                </a:lnTo>
                                <a:close/>
                              </a:path>
                              <a:path w="5724525" h="58102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5715000" y="4762"/>
                                </a:lnTo>
                                <a:lnTo>
                                  <a:pt x="5715000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576262"/>
                                </a:moveTo>
                                <a:lnTo>
                                  <a:pt x="5715000" y="4762"/>
                                </a:lnTo>
                                <a:lnTo>
                                  <a:pt x="5719762" y="9525"/>
                                </a:lnTo>
                                <a:lnTo>
                                  <a:pt x="5724525" y="9525"/>
                                </a:lnTo>
                                <a:lnTo>
                                  <a:pt x="5724525" y="571500"/>
                                </a:lnTo>
                                <a:lnTo>
                                  <a:pt x="5719762" y="571500"/>
                                </a:lnTo>
                                <a:lnTo>
                                  <a:pt x="5715000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24525" y="9525"/>
                                </a:moveTo>
                                <a:lnTo>
                                  <a:pt x="5719762" y="9525"/>
                                </a:lnTo>
                                <a:lnTo>
                                  <a:pt x="5715000" y="4762"/>
                                </a:lnTo>
                                <a:lnTo>
                                  <a:pt x="5724525" y="4762"/>
                                </a:lnTo>
                                <a:lnTo>
                                  <a:pt x="5724525" y="9525"/>
                                </a:lnTo>
                                <a:close/>
                              </a:path>
                              <a:path w="5724525" h="581025">
                                <a:moveTo>
                                  <a:pt x="9525" y="576262"/>
                                </a:moveTo>
                                <a:lnTo>
                                  <a:pt x="4762" y="571500"/>
                                </a:lnTo>
                                <a:lnTo>
                                  <a:pt x="9525" y="571500"/>
                                </a:lnTo>
                                <a:lnTo>
                                  <a:pt x="9525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15000" y="576262"/>
                                </a:moveTo>
                                <a:lnTo>
                                  <a:pt x="9525" y="576262"/>
                                </a:lnTo>
                                <a:lnTo>
                                  <a:pt x="9525" y="571500"/>
                                </a:lnTo>
                                <a:lnTo>
                                  <a:pt x="5715000" y="571500"/>
                                </a:lnTo>
                                <a:lnTo>
                                  <a:pt x="5715000" y="576262"/>
                                </a:lnTo>
                                <a:close/>
                              </a:path>
                              <a:path w="5724525" h="581025">
                                <a:moveTo>
                                  <a:pt x="5724525" y="576262"/>
                                </a:moveTo>
                                <a:lnTo>
                                  <a:pt x="5715000" y="576262"/>
                                </a:lnTo>
                                <a:lnTo>
                                  <a:pt x="5719762" y="571500"/>
                                </a:lnTo>
                                <a:lnTo>
                                  <a:pt x="5724525" y="571500"/>
                                </a:lnTo>
                                <a:lnTo>
                                  <a:pt x="5724525" y="576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724525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19E27" w14:textId="77777777" w:rsidR="00CD7B54" w:rsidRDefault="00CD7B54" w:rsidP="00CD7B54">
                              <w:pPr>
                                <w:widowControl w:val="0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879"/>
                                </w:tabs>
                                <w:autoSpaceDE w:val="0"/>
                                <w:autoSpaceDN w:val="0"/>
                                <w:spacing w:before="86" w:after="0" w:line="240" w:lineRule="auto"/>
                                <w:ind w:left="879" w:hanging="359"/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  <w:t>Numer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  <w:t>wpisu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  <w:t>rejestrze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2"/>
                                  <w:sz w:val="24"/>
                                </w:rPr>
                                <w:t>przedsiębiorców</w:t>
                              </w:r>
                            </w:p>
                            <w:p w14:paraId="6B2CF2C4" w14:textId="77777777" w:rsidR="00CD7B54" w:rsidRDefault="00CD7B54" w:rsidP="00CD7B54">
                              <w:pPr>
                                <w:widowControl w:val="0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878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left="878" w:hanging="358"/>
                                <w:rPr>
                                  <w:rFonts w:ascii="Arial MT" w:eastAsia="Arial MT" w:hAnsi="Arial MT" w:cs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eastAsia="Arial MT" w:hAnsi="Arial MT" w:cs="Arial MT"/>
                                  <w:spacing w:val="-6"/>
                                  <w:sz w:val="24"/>
                                </w:rPr>
                                <w:t>Przedmiot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6"/>
                                  <w:sz w:val="24"/>
                                </w:rPr>
                                <w:t>działalności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eastAsia="Arial MT" w:hAnsi="Arial MT" w:cs="Arial MT"/>
                                  <w:spacing w:val="-6"/>
                                  <w:sz w:val="24"/>
                                </w:rPr>
                                <w:t>gospodarczej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7A379" id="Group 4" o:spid="_x0000_s1029" style="position:absolute;margin-left:88.45pt;margin-top:11.05pt;width:450.75pt;height:45.75pt;z-index:-251656192;mso-wrap-distance-left:0;mso-wrap-distance-right:0;mso-position-horizontal-relative:page" coordsize="57245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">
                <v:shape id="Graphic 5" o:spid="_x0000_s1030" style="position:absolute;width:57245;height:5810;visibility:visible;mso-wrap-style:square;v-text-anchor:top" coordsize="5724525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" path="m5724525,581025l,581025,,,5724525,r,4762l9525,4762,4762,9525r4763,l9525,571500r-4763,l9525,576262r5715000,l5724525,581025xem9525,9525r-4763,l9525,4762r,4763xem5715000,9525l9525,9525r,-4763l5715000,4762r,4763xem5715000,576262r,-571500l5719762,9525r4763,l5724525,571500r-4763,l5715000,576262xem5724525,9525r-4763,l5715000,4762r9525,l5724525,9525xem9525,576262l4762,571500r4763,l9525,576262xem5715000,576262r-5705475,l9525,571500r5705475,l5715000,576262xem5724525,576262r-9525,l5719762,571500r4763,l5724525,576262xe" fillcolor="black" stroked="f">
                  <v:path arrowok="t"/>
                </v:shape>
                <v:shape id="Textbox 6" o:spid="_x0000_s1031" type="#_x0000_t202" style="position:absolute;width:57245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519E27" w14:textId="77777777" w:rsidR="00CD7B54" w:rsidRDefault="00CD7B54" w:rsidP="00CD7B54">
                        <w:pPr>
                          <w:widowControl w:val="0"/>
                          <w:numPr>
                            <w:ilvl w:val="0"/>
                            <w:numId w:val="3"/>
                          </w:numPr>
                          <w:tabs>
                            <w:tab w:val="left" w:pos="879"/>
                          </w:tabs>
                          <w:autoSpaceDE w:val="0"/>
                          <w:autoSpaceDN w:val="0"/>
                          <w:spacing w:before="86" w:after="0" w:line="240" w:lineRule="auto"/>
                          <w:ind w:left="879" w:hanging="359"/>
                          <w:rPr>
                            <w:rFonts w:ascii="Arial MT" w:eastAsia="Arial MT" w:hAnsi="Arial MT" w:cs="Arial MT"/>
                            <w:sz w:val="24"/>
                          </w:rPr>
                        </w:pPr>
                        <w:r>
                          <w:rPr>
                            <w:rFonts w:ascii="Arial MT" w:eastAsia="Arial MT" w:hAnsi="Arial MT" w:cs="Arial MT"/>
                            <w:sz w:val="24"/>
                          </w:rPr>
                          <w:t>Numer</w:t>
                        </w:r>
                        <w:r>
                          <w:rPr>
                            <w:rFonts w:ascii="Arial MT" w:eastAsia="Arial MT" w:hAnsi="Arial MT" w:cs="Arial MT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z w:val="24"/>
                          </w:rPr>
                          <w:t>wpisu</w:t>
                        </w:r>
                        <w:r>
                          <w:rPr>
                            <w:rFonts w:ascii="Arial MT" w:eastAsia="Arial MT" w:hAnsi="Arial MT" w:cs="Arial MT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z w:val="24"/>
                          </w:rPr>
                          <w:t>w</w:t>
                        </w:r>
                        <w:r>
                          <w:rPr>
                            <w:rFonts w:ascii="Arial MT" w:eastAsia="Arial MT" w:hAnsi="Arial MT" w:cs="Arial MT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z w:val="24"/>
                          </w:rPr>
                          <w:t>rejestrze</w:t>
                        </w:r>
                        <w:r>
                          <w:rPr>
                            <w:rFonts w:ascii="Arial MT" w:eastAsia="Arial MT" w:hAnsi="Arial MT" w:cs="Arial MT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pacing w:val="-2"/>
                            <w:sz w:val="24"/>
                          </w:rPr>
                          <w:t>przedsiębiorców</w:t>
                        </w:r>
                      </w:p>
                      <w:p w14:paraId="6B2CF2C4" w14:textId="77777777" w:rsidR="00CD7B54" w:rsidRDefault="00CD7B54" w:rsidP="00CD7B54">
                        <w:pPr>
                          <w:widowControl w:val="0"/>
                          <w:numPr>
                            <w:ilvl w:val="0"/>
                            <w:numId w:val="3"/>
                          </w:numPr>
                          <w:tabs>
                            <w:tab w:val="left" w:pos="878"/>
                          </w:tabs>
                          <w:autoSpaceDE w:val="0"/>
                          <w:autoSpaceDN w:val="0"/>
                          <w:spacing w:after="0" w:line="240" w:lineRule="auto"/>
                          <w:ind w:left="878" w:hanging="358"/>
                          <w:rPr>
                            <w:rFonts w:ascii="Arial MT" w:eastAsia="Arial MT" w:hAnsi="Arial MT" w:cs="Arial MT"/>
                            <w:sz w:val="24"/>
                          </w:rPr>
                        </w:pPr>
                        <w:r>
                          <w:rPr>
                            <w:rFonts w:ascii="Arial MT" w:eastAsia="Arial MT" w:hAnsi="Arial MT" w:cs="Arial MT"/>
                            <w:spacing w:val="-6"/>
                            <w:sz w:val="24"/>
                          </w:rPr>
                          <w:t>Przedmiot</w:t>
                        </w:r>
                        <w:r>
                          <w:rPr>
                            <w:rFonts w:ascii="Arial MT" w:eastAsia="Arial MT" w:hAnsi="Arial MT" w:cs="Arial MT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pacing w:val="-6"/>
                            <w:sz w:val="24"/>
                          </w:rPr>
                          <w:t>działalności</w:t>
                        </w:r>
                        <w:r>
                          <w:rPr>
                            <w:rFonts w:ascii="Arial MT" w:eastAsia="Arial MT" w:hAnsi="Arial MT" w:cs="Arial MT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eastAsia="Arial MT" w:hAnsi="Arial MT" w:cs="Arial MT"/>
                            <w:spacing w:val="-6"/>
                            <w:sz w:val="24"/>
                          </w:rPr>
                          <w:t>gospodarczej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CC0486" w14:textId="77777777" w:rsidR="00CD7B54" w:rsidRDefault="00CD7B54" w:rsidP="00CD7B54">
      <w:pPr>
        <w:pStyle w:val="Nagwek1"/>
        <w:numPr>
          <w:ilvl w:val="0"/>
          <w:numId w:val="1"/>
        </w:numPr>
        <w:tabs>
          <w:tab w:val="left" w:pos="473"/>
        </w:tabs>
        <w:spacing w:before="242"/>
        <w:ind w:left="473" w:hanging="358"/>
      </w:pPr>
      <w:r>
        <w:t>Opis</w:t>
      </w:r>
      <w:r>
        <w:rPr>
          <w:spacing w:val="-2"/>
        </w:rPr>
        <w:t xml:space="preserve"> projektu</w:t>
      </w:r>
    </w:p>
    <w:p w14:paraId="05D66DD6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0E406677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57A78DCA" w14:textId="77777777" w:rsidR="00CD7B54" w:rsidRDefault="00CD7B54" w:rsidP="00CD7B54">
      <w:pPr>
        <w:pStyle w:val="Akapitzlist1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Nazwa</w:t>
      </w:r>
      <w:r>
        <w:rPr>
          <w:rFonts w:ascii="Arial MT" w:eastAsia="Arial MT" w:hAnsi="Arial MT" w:cs="Arial MT"/>
          <w:spacing w:val="-2"/>
          <w:sz w:val="24"/>
        </w:rPr>
        <w:t xml:space="preserve"> projektu</w:t>
      </w:r>
    </w:p>
    <w:p w14:paraId="51F75ED1" w14:textId="77777777" w:rsidR="00CD7B54" w:rsidRDefault="00CD7B54" w:rsidP="00CD7B54">
      <w:pPr>
        <w:spacing w:after="0" w:line="240" w:lineRule="auto"/>
        <w:rPr>
          <w:sz w:val="24"/>
        </w:rPr>
        <w:sectPr w:rsidR="00CD7B54" w:rsidSect="00CD7B54">
          <w:pgSz w:w="11910" w:h="16840"/>
          <w:pgMar w:top="1320" w:right="1020" w:bottom="280" w:left="1300" w:header="720" w:footer="720" w:gutter="0"/>
          <w:cols w:space="720"/>
        </w:sectPr>
      </w:pPr>
    </w:p>
    <w:p w14:paraId="19FD4900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D5C13AE" wp14:editId="106BC298">
                <wp:extent cx="5855970" cy="889000"/>
                <wp:effectExtent l="1905" t="1905" r="9525" b="4445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889000"/>
                          <a:chOff x="0" y="0"/>
                          <a:chExt cx="5855970" cy="8890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85597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885825">
                                <a:moveTo>
                                  <a:pt x="0" y="3047"/>
                                </a:moveTo>
                                <a:lnTo>
                                  <a:pt x="5855716" y="3047"/>
                                </a:lnTo>
                              </a:path>
                              <a:path w="5855970" h="885825">
                                <a:moveTo>
                                  <a:pt x="0" y="885697"/>
                                </a:moveTo>
                                <a:lnTo>
                                  <a:pt x="5855716" y="885697"/>
                                </a:lnTo>
                              </a:path>
                              <a:path w="5855970" h="885825">
                                <a:moveTo>
                                  <a:pt x="3048" y="0"/>
                                </a:moveTo>
                                <a:lnTo>
                                  <a:pt x="3048" y="882649"/>
                                </a:lnTo>
                              </a:path>
                              <a:path w="5855970" h="885825">
                                <a:moveTo>
                                  <a:pt x="5852668" y="0"/>
                                </a:moveTo>
                                <a:lnTo>
                                  <a:pt x="5852668" y="882649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285C4" id="Group 7" o:spid="_x0000_s1026" style="width:461.1pt;height:70pt;mso-position-horizontal-relative:char;mso-position-vertical-relative:line" coordsize="58559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">
                <v:shape id="Graphic 8" o:spid="_x0000_s1027" style="position:absolute;width:58559;height:8858;visibility:visible;mso-wrap-style:square;v-text-anchor:top" coordsize="585597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" path="m,3047r5855716,em,885697r5855716,em3048,r,882649em5852668,r,882649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4E64D02" w14:textId="77777777" w:rsidR="00CD7B54" w:rsidRDefault="00CD7B54" w:rsidP="00CD7B54">
      <w:pPr>
        <w:pStyle w:val="Tekstpodstawowy"/>
        <w:spacing w:before="239"/>
      </w:pPr>
    </w:p>
    <w:p w14:paraId="32250E8F" w14:textId="77777777" w:rsidR="00CD7B54" w:rsidRDefault="00CD7B54" w:rsidP="00CD7B54">
      <w:pPr>
        <w:pStyle w:val="Akapitzlist1"/>
        <w:widowControl w:val="0"/>
        <w:numPr>
          <w:ilvl w:val="0"/>
          <w:numId w:val="4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64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Szczegółowy</w:t>
      </w:r>
      <w:r>
        <w:rPr>
          <w:rFonts w:ascii="Arial MT" w:eastAsia="Arial MT" w:hAnsi="Arial MT" w:cs="Arial MT"/>
          <w:spacing w:val="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opis działań</w:t>
      </w:r>
      <w:r>
        <w:rPr>
          <w:rFonts w:ascii="Arial MT" w:eastAsia="Arial MT" w:hAnsi="Arial MT" w:cs="Arial MT"/>
          <w:spacing w:val="1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</w:t>
      </w:r>
      <w:r>
        <w:rPr>
          <w:rFonts w:ascii="Arial MT" w:eastAsia="Arial MT" w:hAnsi="Arial MT" w:cs="Arial MT"/>
          <w:spacing w:val="11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zakresie</w:t>
      </w:r>
      <w:r>
        <w:rPr>
          <w:rFonts w:ascii="Arial MT" w:eastAsia="Arial MT" w:hAnsi="Arial MT" w:cs="Arial MT"/>
          <w:spacing w:val="1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realizacji</w:t>
      </w:r>
      <w:r>
        <w:rPr>
          <w:rFonts w:ascii="Arial MT" w:eastAsia="Arial MT" w:hAnsi="Arial MT" w:cs="Arial MT"/>
          <w:spacing w:val="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projektu</w:t>
      </w:r>
      <w:r>
        <w:rPr>
          <w:rFonts w:ascii="Arial MT" w:eastAsia="Arial MT" w:hAnsi="Arial MT" w:cs="Arial MT"/>
          <w:spacing w:val="1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–</w:t>
      </w:r>
      <w:r>
        <w:rPr>
          <w:rFonts w:ascii="Arial MT" w:eastAsia="Arial MT" w:hAnsi="Arial MT" w:cs="Arial MT"/>
          <w:spacing w:val="1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</w:t>
      </w:r>
      <w:r>
        <w:rPr>
          <w:rFonts w:ascii="Arial MT" w:eastAsia="Arial MT" w:hAnsi="Arial MT" w:cs="Arial MT"/>
          <w:spacing w:val="1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uwzględnieniem harmonogramu poszczególnych działań.</w:t>
      </w:r>
    </w:p>
    <w:p w14:paraId="52AC4CB4" w14:textId="77777777" w:rsidR="00CD7B54" w:rsidRDefault="00CD7B54" w:rsidP="00CD7B54">
      <w:pPr>
        <w:pStyle w:val="Tekstpodstawowy"/>
        <w:spacing w:before="41"/>
        <w:rPr>
          <w:sz w:val="20"/>
        </w:rPr>
      </w:pPr>
    </w:p>
    <w:p w14:paraId="37077D8B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150688" wp14:editId="6EA8438E">
                <wp:extent cx="5855970" cy="3166745"/>
                <wp:effectExtent l="1905" t="1905" r="9525" b="12700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3166745"/>
                          <a:chOff x="0" y="0"/>
                          <a:chExt cx="5855970" cy="31667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855970" cy="3163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3163570">
                                <a:moveTo>
                                  <a:pt x="0" y="3047"/>
                                </a:moveTo>
                                <a:lnTo>
                                  <a:pt x="5855716" y="3047"/>
                                </a:lnTo>
                              </a:path>
                              <a:path w="5855970" h="3163570">
                                <a:moveTo>
                                  <a:pt x="0" y="3163442"/>
                                </a:moveTo>
                                <a:lnTo>
                                  <a:pt x="5855716" y="3163442"/>
                                </a:lnTo>
                              </a:path>
                              <a:path w="5855970" h="3163570">
                                <a:moveTo>
                                  <a:pt x="3048" y="0"/>
                                </a:moveTo>
                                <a:lnTo>
                                  <a:pt x="3048" y="3160394"/>
                                </a:lnTo>
                              </a:path>
                              <a:path w="5855970" h="3163570">
                                <a:moveTo>
                                  <a:pt x="5852668" y="0"/>
                                </a:moveTo>
                                <a:lnTo>
                                  <a:pt x="5852668" y="316039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0E150" id="Group 9" o:spid="_x0000_s1026" style="width:461.1pt;height:249.35pt;mso-position-horizontal-relative:char;mso-position-vertical-relative:line" coordsize="58559,31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">
                <v:shape id="Graphic 10" o:spid="_x0000_s1027" style="position:absolute;width:58559;height:31635;visibility:visible;mso-wrap-style:square;v-text-anchor:top" coordsize="5855970,316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" path="m,3047r5855716,em,3163442r5855716,em3048,r,3160394em5852668,r,3160394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35680368" w14:textId="77777777" w:rsidR="00CD7B54" w:rsidRDefault="00CD7B54" w:rsidP="00CD7B54">
      <w:pPr>
        <w:pStyle w:val="Tekstpodstawowy"/>
        <w:spacing w:before="247"/>
      </w:pPr>
    </w:p>
    <w:p w14:paraId="72577250" w14:textId="77777777" w:rsidR="00CD7B54" w:rsidRDefault="00CD7B54" w:rsidP="00CD7B54">
      <w:pPr>
        <w:pStyle w:val="Nagwek1"/>
        <w:numPr>
          <w:ilvl w:val="0"/>
          <w:numId w:val="1"/>
        </w:numPr>
        <w:tabs>
          <w:tab w:val="left" w:pos="473"/>
        </w:tabs>
        <w:ind w:left="473" w:hanging="358"/>
      </w:pPr>
      <w:r>
        <w:t>Kalkulacja</w:t>
      </w:r>
      <w:r>
        <w:rPr>
          <w:spacing w:val="-8"/>
        </w:rPr>
        <w:t xml:space="preserve"> </w:t>
      </w:r>
      <w:r>
        <w:t>przewidywanych</w:t>
      </w:r>
      <w:r>
        <w:rPr>
          <w:spacing w:val="-5"/>
        </w:rPr>
        <w:t xml:space="preserve"> </w:t>
      </w:r>
      <w:r>
        <w:t>kosztów</w:t>
      </w:r>
      <w:r>
        <w:rPr>
          <w:spacing w:val="-8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rPr>
          <w:spacing w:val="-2"/>
        </w:rPr>
        <w:t>projektu</w:t>
      </w:r>
    </w:p>
    <w:p w14:paraId="1FC9567C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0A078A6C" w14:textId="77777777" w:rsidR="00CD7B54" w:rsidRDefault="00CD7B54" w:rsidP="00CD7B54">
      <w:pPr>
        <w:pStyle w:val="Akapitzlist1"/>
        <w:widowControl w:val="0"/>
        <w:numPr>
          <w:ilvl w:val="0"/>
          <w:numId w:val="5"/>
        </w:numPr>
        <w:tabs>
          <w:tab w:val="left" w:pos="1555"/>
        </w:tabs>
        <w:autoSpaceDE w:val="0"/>
        <w:autoSpaceDN w:val="0"/>
        <w:spacing w:after="0" w:line="240" w:lineRule="auto"/>
        <w:ind w:left="1555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Kosztorys</w:t>
      </w:r>
      <w:r>
        <w:rPr>
          <w:rFonts w:ascii="Arial MT" w:eastAsia="Arial MT" w:hAnsi="Arial MT" w:cs="Arial MT"/>
          <w:spacing w:val="-14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ze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względu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na</w:t>
      </w:r>
      <w:r>
        <w:rPr>
          <w:rFonts w:ascii="Arial MT" w:eastAsia="Arial MT" w:hAnsi="Arial MT" w:cs="Arial MT"/>
          <w:spacing w:val="-1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rodzaj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kosztów:</w:t>
      </w:r>
    </w:p>
    <w:p w14:paraId="5E560DA0" w14:textId="77777777" w:rsidR="00CD7B54" w:rsidRDefault="00CD7B54" w:rsidP="00CD7B54">
      <w:pPr>
        <w:pStyle w:val="Tekstpodstawowy"/>
        <w:spacing w:before="46"/>
        <w:rPr>
          <w:sz w:val="20"/>
        </w:rPr>
      </w:pPr>
    </w:p>
    <w:tbl>
      <w:tblPr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3531"/>
        <w:gridCol w:w="1274"/>
        <w:gridCol w:w="1834"/>
        <w:gridCol w:w="1828"/>
      </w:tblGrid>
      <w:tr w:rsidR="00CD7B54" w14:paraId="513B293C" w14:textId="77777777" w:rsidTr="00845116">
        <w:trPr>
          <w:trHeight w:val="2070"/>
        </w:trPr>
        <w:tc>
          <w:tcPr>
            <w:tcW w:w="543" w:type="dxa"/>
          </w:tcPr>
          <w:p w14:paraId="26559C67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3D5DD6C3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5404CB48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56F77E31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6FB1135C" w14:textId="77777777" w:rsidR="00CD7B54" w:rsidRDefault="00CD7B54" w:rsidP="00845116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3531" w:type="dxa"/>
          </w:tcPr>
          <w:p w14:paraId="7740B065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07BC1C30" w14:textId="77777777" w:rsidR="00CD7B54" w:rsidRDefault="00CD7B54" w:rsidP="00845116">
            <w:pPr>
              <w:pStyle w:val="TableParagraph"/>
              <w:spacing w:before="114"/>
              <w:rPr>
                <w:rFonts w:ascii="Arial MT"/>
                <w:sz w:val="20"/>
              </w:rPr>
            </w:pPr>
          </w:p>
          <w:p w14:paraId="56921CE7" w14:textId="77777777" w:rsidR="00CD7B54" w:rsidRDefault="00CD7B54" w:rsidP="00845116">
            <w:pPr>
              <w:pStyle w:val="TableParagraph"/>
              <w:spacing w:before="1"/>
              <w:ind w:left="689" w:right="673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kosztów (koszty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merytoryczne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</w:p>
          <w:p w14:paraId="3E6B9DFD" w14:textId="77777777" w:rsidR="00CD7B54" w:rsidRDefault="00CD7B54" w:rsidP="00845116">
            <w:pPr>
              <w:pStyle w:val="TableParagraph"/>
              <w:ind w:left="53" w:right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administracyjne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związane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 realizacją zadania)</w:t>
            </w:r>
          </w:p>
        </w:tc>
        <w:tc>
          <w:tcPr>
            <w:tcW w:w="1274" w:type="dxa"/>
          </w:tcPr>
          <w:p w14:paraId="4198C51B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1CCE809E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3928DEC7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6FF746AA" w14:textId="77777777" w:rsidR="00CD7B54" w:rsidRDefault="00CD7B54" w:rsidP="00845116">
            <w:pPr>
              <w:pStyle w:val="TableParagraph"/>
              <w:ind w:left="187" w:right="174" w:hanging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Koszt całkowity </w:t>
            </w:r>
            <w:r>
              <w:rPr>
                <w:b/>
                <w:sz w:val="20"/>
              </w:rPr>
              <w:t>(w zł)</w:t>
            </w:r>
          </w:p>
        </w:tc>
        <w:tc>
          <w:tcPr>
            <w:tcW w:w="1834" w:type="dxa"/>
          </w:tcPr>
          <w:p w14:paraId="7C5EE7CF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5FEFDA5F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0F995731" w14:textId="77777777" w:rsidR="00CD7B54" w:rsidRDefault="00CD7B54" w:rsidP="00845116">
            <w:pPr>
              <w:pStyle w:val="TableParagraph"/>
              <w:rPr>
                <w:rFonts w:ascii="Arial MT"/>
                <w:sz w:val="20"/>
              </w:rPr>
            </w:pPr>
          </w:p>
          <w:p w14:paraId="08B29CC4" w14:textId="77777777" w:rsidR="00CD7B54" w:rsidRDefault="00CD7B54" w:rsidP="00845116">
            <w:pPr>
              <w:pStyle w:val="TableParagraph"/>
              <w:ind w:left="240" w:right="225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Z tego z </w:t>
            </w:r>
            <w:r>
              <w:rPr>
                <w:b/>
                <w:spacing w:val="-2"/>
                <w:sz w:val="20"/>
              </w:rPr>
              <w:t xml:space="preserve">wnioskowanej </w:t>
            </w:r>
            <w:r>
              <w:rPr>
                <w:b/>
                <w:sz w:val="20"/>
              </w:rPr>
              <w:t>dotacji (w zł)</w:t>
            </w:r>
          </w:p>
        </w:tc>
        <w:tc>
          <w:tcPr>
            <w:tcW w:w="1828" w:type="dxa"/>
          </w:tcPr>
          <w:p w14:paraId="4734B3E4" w14:textId="77777777" w:rsidR="00CD7B54" w:rsidRDefault="00CD7B54" w:rsidP="00845116">
            <w:pPr>
              <w:pStyle w:val="TableParagraph"/>
              <w:spacing w:before="1"/>
              <w:ind w:left="153" w:right="141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Z tego z </w:t>
            </w:r>
            <w:r>
              <w:rPr>
                <w:b/>
                <w:spacing w:val="-2"/>
                <w:sz w:val="20"/>
              </w:rPr>
              <w:t xml:space="preserve">finansowych środków własnych, </w:t>
            </w:r>
            <w:r>
              <w:rPr>
                <w:b/>
                <w:sz w:val="20"/>
              </w:rPr>
              <w:t>środków z innych źródeł oraz wpłat i opłat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adresatów</w:t>
            </w:r>
          </w:p>
          <w:p w14:paraId="4BE5FD81" w14:textId="77777777" w:rsidR="00CD7B54" w:rsidRDefault="00CD7B54" w:rsidP="00845116">
            <w:pPr>
              <w:pStyle w:val="TableParagraph"/>
              <w:spacing w:line="209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zł)</w:t>
            </w:r>
            <w:r>
              <w:rPr>
                <w:b/>
                <w:spacing w:val="-4"/>
                <w:sz w:val="20"/>
                <w:vertAlign w:val="superscript"/>
              </w:rPr>
              <w:t>*</w:t>
            </w:r>
          </w:p>
        </w:tc>
      </w:tr>
      <w:tr w:rsidR="00CD7B54" w14:paraId="5F563CF7" w14:textId="77777777" w:rsidTr="00845116">
        <w:trPr>
          <w:trHeight w:val="2297"/>
        </w:trPr>
        <w:tc>
          <w:tcPr>
            <w:tcW w:w="543" w:type="dxa"/>
          </w:tcPr>
          <w:p w14:paraId="65A9C7CC" w14:textId="77777777" w:rsidR="00CD7B54" w:rsidRDefault="00CD7B54" w:rsidP="00845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1" w:type="dxa"/>
          </w:tcPr>
          <w:p w14:paraId="3D62D79E" w14:textId="77777777" w:rsidR="00CD7B54" w:rsidRDefault="00CD7B54" w:rsidP="00845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13F6A191" w14:textId="77777777" w:rsidR="00CD7B54" w:rsidRDefault="00CD7B54" w:rsidP="00845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4" w:type="dxa"/>
          </w:tcPr>
          <w:p w14:paraId="77A0F0FE" w14:textId="77777777" w:rsidR="00CD7B54" w:rsidRDefault="00CD7B54" w:rsidP="00845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</w:tcPr>
          <w:p w14:paraId="744A3EC0" w14:textId="77777777" w:rsidR="00CD7B54" w:rsidRDefault="00CD7B54" w:rsidP="008451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6DBB42" w14:textId="77777777" w:rsidR="00CD7B54" w:rsidRDefault="00CD7B54" w:rsidP="00CD7B54">
      <w:pPr>
        <w:spacing w:after="0"/>
        <w:rPr>
          <w:rFonts w:ascii="Times New Roman"/>
          <w:sz w:val="20"/>
        </w:rPr>
        <w:sectPr w:rsidR="00CD7B54" w:rsidSect="00CD7B54">
          <w:pgSz w:w="11910" w:h="16840"/>
          <w:pgMar w:top="1400" w:right="1020" w:bottom="280" w:left="1300" w:header="720" w:footer="720" w:gutter="0"/>
          <w:cols w:space="720"/>
        </w:sectPr>
      </w:pPr>
    </w:p>
    <w:tbl>
      <w:tblPr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3531"/>
        <w:gridCol w:w="1274"/>
        <w:gridCol w:w="1834"/>
        <w:gridCol w:w="1828"/>
      </w:tblGrid>
      <w:tr w:rsidR="00CD7B54" w14:paraId="35BCD441" w14:textId="77777777" w:rsidTr="00845116">
        <w:trPr>
          <w:trHeight w:val="5289"/>
        </w:trPr>
        <w:tc>
          <w:tcPr>
            <w:tcW w:w="543" w:type="dxa"/>
          </w:tcPr>
          <w:p w14:paraId="2EB57931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1" w:type="dxa"/>
          </w:tcPr>
          <w:p w14:paraId="02F718B5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14:paraId="5C7B8B4E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4" w:type="dxa"/>
          </w:tcPr>
          <w:p w14:paraId="0A9C07FB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8" w:type="dxa"/>
          </w:tcPr>
          <w:p w14:paraId="1EEAEE18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</w:tr>
      <w:tr w:rsidR="00CD7B54" w14:paraId="638D845A" w14:textId="77777777" w:rsidTr="00845116">
        <w:trPr>
          <w:trHeight w:val="1134"/>
        </w:trPr>
        <w:tc>
          <w:tcPr>
            <w:tcW w:w="543" w:type="dxa"/>
            <w:textDirection w:val="btLr"/>
          </w:tcPr>
          <w:p w14:paraId="28278AAC" w14:textId="77777777" w:rsidR="00CD7B54" w:rsidRDefault="00CD7B54" w:rsidP="00845116">
            <w:pPr>
              <w:pStyle w:val="TableParagraph"/>
              <w:spacing w:before="108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Ogółem</w:t>
            </w:r>
          </w:p>
        </w:tc>
        <w:tc>
          <w:tcPr>
            <w:tcW w:w="3531" w:type="dxa"/>
          </w:tcPr>
          <w:p w14:paraId="0FFF9FC9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14:paraId="5CA19771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4" w:type="dxa"/>
          </w:tcPr>
          <w:p w14:paraId="3E3BB772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8" w:type="dxa"/>
          </w:tcPr>
          <w:p w14:paraId="13F971C0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</w:tr>
    </w:tbl>
    <w:p w14:paraId="471B53FA" w14:textId="77777777" w:rsidR="00CD7B54" w:rsidRDefault="00CD7B54" w:rsidP="00CD7B54">
      <w:pPr>
        <w:pStyle w:val="Tekstpodstawowy"/>
      </w:pPr>
    </w:p>
    <w:p w14:paraId="7E716B25" w14:textId="77777777" w:rsidR="00CD7B54" w:rsidRDefault="00CD7B54" w:rsidP="00CD7B54">
      <w:pPr>
        <w:pStyle w:val="Tekstpodstawowy"/>
      </w:pPr>
    </w:p>
    <w:p w14:paraId="602855AA" w14:textId="77777777" w:rsidR="00CD7B54" w:rsidRDefault="00CD7B54" w:rsidP="00CD7B54">
      <w:pPr>
        <w:pStyle w:val="Tekstpodstawowy"/>
        <w:spacing w:before="17"/>
      </w:pPr>
    </w:p>
    <w:p w14:paraId="066B31E7" w14:textId="77777777" w:rsidR="00CD7B54" w:rsidRDefault="00CD7B54" w:rsidP="00CD7B54">
      <w:pPr>
        <w:pStyle w:val="Akapitzlist1"/>
        <w:widowControl w:val="0"/>
        <w:numPr>
          <w:ilvl w:val="0"/>
          <w:numId w:val="5"/>
        </w:numPr>
        <w:tabs>
          <w:tab w:val="left" w:pos="823"/>
        </w:tabs>
        <w:autoSpaceDE w:val="0"/>
        <w:autoSpaceDN w:val="0"/>
        <w:spacing w:after="0" w:line="240" w:lineRule="auto"/>
        <w:ind w:left="823" w:hanging="70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6"/>
          <w:sz w:val="24"/>
        </w:rPr>
        <w:t>Uwagi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mogące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mieć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znaczenie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przy ocenie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kosztorysu:</w:t>
      </w:r>
    </w:p>
    <w:p w14:paraId="596627E9" w14:textId="77777777" w:rsidR="00CD7B54" w:rsidRDefault="00CD7B54" w:rsidP="00CD7B54">
      <w:pPr>
        <w:widowControl w:val="0"/>
        <w:autoSpaceDE w:val="0"/>
        <w:autoSpaceDN w:val="0"/>
        <w:spacing w:after="0" w:line="240" w:lineRule="auto"/>
        <w:ind w:left="475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………………………………………………………………………………………………</w:t>
      </w:r>
    </w:p>
    <w:p w14:paraId="3F15E9F0" w14:textId="77777777" w:rsidR="00CD7B54" w:rsidRDefault="00CD7B54" w:rsidP="00CD7B54">
      <w:pPr>
        <w:widowControl w:val="0"/>
        <w:autoSpaceDE w:val="0"/>
        <w:autoSpaceDN w:val="0"/>
        <w:spacing w:before="1" w:after="0" w:line="240" w:lineRule="auto"/>
        <w:ind w:left="475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………………………………………………………………………………………………</w:t>
      </w:r>
    </w:p>
    <w:p w14:paraId="46BC834A" w14:textId="77777777" w:rsidR="00CD7B54" w:rsidRDefault="00CD7B54" w:rsidP="00CD7B54">
      <w:pPr>
        <w:pStyle w:val="Tekstpodstawowy"/>
        <w:spacing w:before="275"/>
      </w:pPr>
    </w:p>
    <w:p w14:paraId="49058553" w14:textId="77777777" w:rsidR="00CD7B54" w:rsidRDefault="00CD7B54" w:rsidP="00CD7B54">
      <w:pPr>
        <w:pStyle w:val="Nagwek1"/>
        <w:numPr>
          <w:ilvl w:val="0"/>
          <w:numId w:val="1"/>
        </w:numPr>
        <w:tabs>
          <w:tab w:val="left" w:pos="473"/>
        </w:tabs>
        <w:spacing w:before="1"/>
        <w:ind w:left="473" w:hanging="358"/>
      </w:pPr>
      <w:r>
        <w:t>Przewidywane</w:t>
      </w:r>
      <w:r>
        <w:rPr>
          <w:spacing w:val="-7"/>
        </w:rPr>
        <w:t xml:space="preserve"> </w:t>
      </w:r>
      <w:r>
        <w:t>źródła</w:t>
      </w:r>
      <w:r>
        <w:rPr>
          <w:spacing w:val="-4"/>
        </w:rPr>
        <w:t xml:space="preserve"> </w:t>
      </w:r>
      <w:r>
        <w:t>finansowania</w:t>
      </w:r>
      <w:r>
        <w:rPr>
          <w:spacing w:val="-6"/>
        </w:rPr>
        <w:t xml:space="preserve"> </w:t>
      </w:r>
      <w:r>
        <w:rPr>
          <w:spacing w:val="-2"/>
        </w:rPr>
        <w:t>projektu:</w:t>
      </w:r>
    </w:p>
    <w:p w14:paraId="73D89A04" w14:textId="77777777" w:rsidR="00CD7B54" w:rsidRDefault="00CD7B54" w:rsidP="00CD7B54">
      <w:pPr>
        <w:pStyle w:val="Akapitzlist1"/>
        <w:widowControl w:val="0"/>
        <w:numPr>
          <w:ilvl w:val="0"/>
          <w:numId w:val="6"/>
        </w:numPr>
        <w:tabs>
          <w:tab w:val="left" w:pos="315"/>
        </w:tabs>
        <w:autoSpaceDE w:val="0"/>
        <w:autoSpaceDN w:val="0"/>
        <w:spacing w:after="0" w:line="240" w:lineRule="auto"/>
        <w:ind w:left="315" w:hanging="200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​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3071"/>
        <w:gridCol w:w="2967"/>
      </w:tblGrid>
      <w:tr w:rsidR="00CD7B54" w14:paraId="21628429" w14:textId="77777777" w:rsidTr="00845116">
        <w:trPr>
          <w:trHeight w:val="230"/>
        </w:trPr>
        <w:tc>
          <w:tcPr>
            <w:tcW w:w="2962" w:type="dxa"/>
          </w:tcPr>
          <w:p w14:paraId="579975A0" w14:textId="77777777" w:rsidR="00CD7B54" w:rsidRDefault="00CD7B54" w:rsidP="00845116">
            <w:pPr>
              <w:pStyle w:val="TableParagraph"/>
              <w:spacing w:line="210" w:lineRule="exact"/>
              <w:ind w:left="517"/>
              <w:rPr>
                <w:b/>
                <w:sz w:val="20"/>
              </w:rPr>
            </w:pPr>
            <w:r>
              <w:rPr>
                <w:b/>
                <w:sz w:val="20"/>
              </w:rPr>
              <w:t>Źródła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finansowania</w:t>
            </w:r>
          </w:p>
        </w:tc>
        <w:tc>
          <w:tcPr>
            <w:tcW w:w="3071" w:type="dxa"/>
          </w:tcPr>
          <w:p w14:paraId="354263CD" w14:textId="77777777" w:rsidR="00CD7B54" w:rsidRDefault="00CD7B54" w:rsidP="00845116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zł</w:t>
            </w:r>
          </w:p>
        </w:tc>
        <w:tc>
          <w:tcPr>
            <w:tcW w:w="2967" w:type="dxa"/>
          </w:tcPr>
          <w:p w14:paraId="4EFB7FCC" w14:textId="77777777" w:rsidR="00CD7B54" w:rsidRDefault="00CD7B54" w:rsidP="00845116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CD7B54" w14:paraId="6EB5A2F2" w14:textId="77777777" w:rsidTr="00845116">
        <w:trPr>
          <w:trHeight w:val="460"/>
        </w:trPr>
        <w:tc>
          <w:tcPr>
            <w:tcW w:w="2962" w:type="dxa"/>
          </w:tcPr>
          <w:p w14:paraId="5B74E492" w14:textId="77777777" w:rsidR="00CD7B54" w:rsidRDefault="00CD7B54" w:rsidP="00845116">
            <w:pPr>
              <w:pStyle w:val="TableParagraph"/>
              <w:spacing w:before="115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Wnioskowana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kwota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dotacji</w:t>
            </w:r>
          </w:p>
        </w:tc>
        <w:tc>
          <w:tcPr>
            <w:tcW w:w="3071" w:type="dxa"/>
          </w:tcPr>
          <w:p w14:paraId="2E71A06A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7" w:type="dxa"/>
          </w:tcPr>
          <w:p w14:paraId="5823C126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</w:tr>
      <w:tr w:rsidR="00CD7B54" w14:paraId="5D6A4424" w14:textId="77777777" w:rsidTr="00845116">
        <w:trPr>
          <w:trHeight w:val="460"/>
        </w:trPr>
        <w:tc>
          <w:tcPr>
            <w:tcW w:w="2962" w:type="dxa"/>
          </w:tcPr>
          <w:p w14:paraId="49391D71" w14:textId="77777777" w:rsidR="00CD7B54" w:rsidRDefault="00CD7B54" w:rsidP="00845116">
            <w:pPr>
              <w:pStyle w:val="TableParagraph"/>
              <w:spacing w:before="115"/>
              <w:ind w:left="1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Środki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własne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w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tym:</w:t>
            </w:r>
          </w:p>
        </w:tc>
        <w:tc>
          <w:tcPr>
            <w:tcW w:w="3071" w:type="dxa"/>
          </w:tcPr>
          <w:p w14:paraId="2F2B57E3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7" w:type="dxa"/>
          </w:tcPr>
          <w:p w14:paraId="2CD75F28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</w:tr>
      <w:tr w:rsidR="00CD7B54" w14:paraId="2B8753DF" w14:textId="77777777" w:rsidTr="00845116">
        <w:trPr>
          <w:trHeight w:val="460"/>
        </w:trPr>
        <w:tc>
          <w:tcPr>
            <w:tcW w:w="2962" w:type="dxa"/>
          </w:tcPr>
          <w:p w14:paraId="50C50546" w14:textId="77777777" w:rsidR="00CD7B54" w:rsidRDefault="00CD7B54" w:rsidP="00845116">
            <w:pPr>
              <w:pStyle w:val="TableParagraph"/>
              <w:spacing w:before="113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Finansowe</w:t>
            </w:r>
          </w:p>
        </w:tc>
        <w:tc>
          <w:tcPr>
            <w:tcW w:w="3071" w:type="dxa"/>
          </w:tcPr>
          <w:p w14:paraId="3168335C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7" w:type="dxa"/>
          </w:tcPr>
          <w:p w14:paraId="05871D9A" w14:textId="77777777" w:rsidR="00CD7B54" w:rsidRDefault="00CD7B54" w:rsidP="00845116">
            <w:pPr>
              <w:pStyle w:val="TableParagraph"/>
              <w:rPr>
                <w:rFonts w:ascii="Times New Roman"/>
              </w:rPr>
            </w:pPr>
          </w:p>
        </w:tc>
      </w:tr>
      <w:tr w:rsidR="00CD7B54" w14:paraId="2F8F294F" w14:textId="77777777" w:rsidTr="00845116">
        <w:trPr>
          <w:trHeight w:val="230"/>
        </w:trPr>
        <w:tc>
          <w:tcPr>
            <w:tcW w:w="2962" w:type="dxa"/>
          </w:tcPr>
          <w:p w14:paraId="01A94AF6" w14:textId="77777777" w:rsidR="00CD7B54" w:rsidRDefault="00CD7B54" w:rsidP="00845116">
            <w:pPr>
              <w:pStyle w:val="TableParagraph"/>
              <w:spacing w:before="1" w:line="209" w:lineRule="exact"/>
              <w:ind w:left="437"/>
              <w:rPr>
                <w:b/>
                <w:sz w:val="20"/>
              </w:rPr>
            </w:pPr>
            <w:r>
              <w:rPr>
                <w:b/>
                <w:sz w:val="20"/>
              </w:rPr>
              <w:t>Łączny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koszt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projektu</w:t>
            </w:r>
          </w:p>
        </w:tc>
        <w:tc>
          <w:tcPr>
            <w:tcW w:w="3071" w:type="dxa"/>
          </w:tcPr>
          <w:p w14:paraId="56AD74A4" w14:textId="77777777" w:rsidR="00CD7B54" w:rsidRDefault="00CD7B54" w:rsidP="008451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7" w:type="dxa"/>
          </w:tcPr>
          <w:p w14:paraId="57609709" w14:textId="77777777" w:rsidR="00CD7B54" w:rsidRDefault="00CD7B54" w:rsidP="00845116">
            <w:pPr>
              <w:pStyle w:val="TableParagraph"/>
              <w:spacing w:before="1" w:line="20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100%</w:t>
            </w:r>
          </w:p>
        </w:tc>
      </w:tr>
    </w:tbl>
    <w:p w14:paraId="22308AE7" w14:textId="77777777" w:rsidR="00CD7B54" w:rsidRDefault="00CD7B54" w:rsidP="00CD7B54">
      <w:pPr>
        <w:pStyle w:val="Akapitzlist1"/>
        <w:widowControl w:val="0"/>
        <w:numPr>
          <w:ilvl w:val="0"/>
          <w:numId w:val="6"/>
        </w:numPr>
        <w:tabs>
          <w:tab w:val="left" w:pos="543"/>
          <w:tab w:val="left" w:pos="1891"/>
          <w:tab w:val="left" w:pos="2251"/>
          <w:tab w:val="left" w:pos="3732"/>
          <w:tab w:val="left" w:pos="4546"/>
          <w:tab w:val="left" w:pos="6334"/>
          <w:tab w:val="left" w:pos="7455"/>
          <w:tab w:val="left" w:pos="8895"/>
        </w:tabs>
        <w:autoSpaceDE w:val="0"/>
        <w:autoSpaceDN w:val="0"/>
        <w:spacing w:before="275" w:after="0" w:line="240" w:lineRule="auto"/>
        <w:ind w:left="115" w:right="368" w:firstLine="0"/>
        <w:contextualSpacing w:val="0"/>
        <w:rPr>
          <w:rFonts w:ascii="Arial MT" w:eastAsia="Arial MT" w:hAnsi="Arial MT" w:cs="Arial MT"/>
          <w:sz w:val="15"/>
        </w:rPr>
      </w:pPr>
      <w:r>
        <w:rPr>
          <w:rFonts w:ascii="Arial MT" w:eastAsia="Arial MT" w:hAnsi="Arial MT" w:cs="Arial MT"/>
          <w:spacing w:val="-2"/>
          <w:sz w:val="24"/>
        </w:rPr>
        <w:t>Informacja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o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uzyskanych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4"/>
          <w:sz w:val="24"/>
        </w:rPr>
        <w:t>przez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wnioskodawcę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środków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prywatnych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4"/>
          <w:sz w:val="24"/>
        </w:rPr>
        <w:t xml:space="preserve">lub </w:t>
      </w:r>
      <w:r>
        <w:rPr>
          <w:rFonts w:ascii="Arial MT" w:eastAsia="Arial MT" w:hAnsi="Arial MT" w:cs="Arial MT"/>
          <w:sz w:val="24"/>
        </w:rPr>
        <w:t>publicznych,</w:t>
      </w:r>
      <w:r>
        <w:rPr>
          <w:rFonts w:ascii="Arial MT" w:eastAsia="Arial MT" w:hAnsi="Arial MT" w:cs="Arial MT"/>
          <w:spacing w:val="-11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których</w:t>
      </w:r>
      <w:r>
        <w:rPr>
          <w:rFonts w:ascii="Arial MT" w:eastAsia="Arial MT" w:hAnsi="Arial MT" w:cs="Arial MT"/>
          <w:spacing w:val="-11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kwota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została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uwzględniona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</w:t>
      </w:r>
      <w:r>
        <w:rPr>
          <w:rFonts w:ascii="Arial MT" w:eastAsia="Arial MT" w:hAnsi="Arial MT" w:cs="Arial MT"/>
          <w:spacing w:val="-1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ramach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środków</w:t>
      </w:r>
      <w:r>
        <w:rPr>
          <w:rFonts w:ascii="Arial MT" w:eastAsia="Arial MT" w:hAnsi="Arial MT" w:cs="Arial MT"/>
          <w:spacing w:val="-1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własnych:</w:t>
      </w:r>
      <w:r>
        <w:rPr>
          <w:rFonts w:ascii="Arial MT" w:eastAsia="Arial MT" w:hAnsi="Arial MT" w:cs="Arial MT"/>
          <w:position w:val="8"/>
          <w:sz w:val="15"/>
        </w:rPr>
        <w:t>*</w:t>
      </w:r>
    </w:p>
    <w:p w14:paraId="3B4D732B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834889C" wp14:editId="2269A36A">
                <wp:extent cx="5855970" cy="889000"/>
                <wp:effectExtent l="1905" t="1905" r="9525" b="4445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889000"/>
                          <a:chOff x="0" y="0"/>
                          <a:chExt cx="5855970" cy="8890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85597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885825">
                                <a:moveTo>
                                  <a:pt x="0" y="3048"/>
                                </a:moveTo>
                                <a:lnTo>
                                  <a:pt x="5855716" y="3048"/>
                                </a:lnTo>
                              </a:path>
                              <a:path w="5855970" h="885825">
                                <a:moveTo>
                                  <a:pt x="0" y="885698"/>
                                </a:moveTo>
                                <a:lnTo>
                                  <a:pt x="5855716" y="885698"/>
                                </a:lnTo>
                              </a:path>
                              <a:path w="5855970" h="885825">
                                <a:moveTo>
                                  <a:pt x="3048" y="0"/>
                                </a:moveTo>
                                <a:lnTo>
                                  <a:pt x="3048" y="882650"/>
                                </a:lnTo>
                              </a:path>
                              <a:path w="5855970" h="885825">
                                <a:moveTo>
                                  <a:pt x="5852668" y="0"/>
                                </a:moveTo>
                                <a:lnTo>
                                  <a:pt x="5852668" y="88265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56046" id="Group 11" o:spid="_x0000_s1026" style="width:461.1pt;height:70pt;mso-position-horizontal-relative:char;mso-position-vertical-relative:line" coordsize="58559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">
                <v:shape id="Graphic 12" o:spid="_x0000_s1027" style="position:absolute;width:58559;height:8858;visibility:visible;mso-wrap-style:square;v-text-anchor:top" coordsize="585597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" path="m,3048r5855716,em,885698r5855716,em3048,r,882650em5852668,r,882650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5481BC1" w14:textId="77777777" w:rsidR="00CD7B54" w:rsidRDefault="00CD7B54" w:rsidP="00CD7B54">
      <w:pPr>
        <w:spacing w:after="0"/>
        <w:rPr>
          <w:sz w:val="20"/>
        </w:rPr>
        <w:sectPr w:rsidR="00CD7B54" w:rsidSect="00CD7B54">
          <w:type w:val="continuous"/>
          <w:pgSz w:w="11910" w:h="16840"/>
          <w:pgMar w:top="1380" w:right="1020" w:bottom="280" w:left="1300" w:header="720" w:footer="720" w:gutter="0"/>
          <w:cols w:space="720"/>
        </w:sectPr>
      </w:pPr>
    </w:p>
    <w:p w14:paraId="5A5D7A80" w14:textId="77777777" w:rsidR="00CD7B54" w:rsidRDefault="00CD7B54" w:rsidP="00CD7B54">
      <w:pPr>
        <w:pStyle w:val="Akapitzlist1"/>
        <w:widowControl w:val="0"/>
        <w:numPr>
          <w:ilvl w:val="0"/>
          <w:numId w:val="6"/>
        </w:numPr>
        <w:tabs>
          <w:tab w:val="left" w:pos="295"/>
          <w:tab w:val="left" w:pos="823"/>
        </w:tabs>
        <w:autoSpaceDE w:val="0"/>
        <w:autoSpaceDN w:val="0"/>
        <w:spacing w:before="81" w:after="0" w:line="237" w:lineRule="auto"/>
        <w:ind w:left="295" w:right="368" w:hanging="180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lastRenderedPageBreak/>
        <w:t>Informacja</w:t>
      </w:r>
      <w:r>
        <w:rPr>
          <w:rFonts w:ascii="Arial MT" w:eastAsia="Arial MT" w:hAnsi="Arial MT" w:cs="Arial MT"/>
          <w:spacing w:val="2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dotycząca</w:t>
      </w:r>
      <w:r>
        <w:rPr>
          <w:rFonts w:ascii="Arial MT" w:eastAsia="Arial MT" w:hAnsi="Arial MT" w:cs="Arial MT"/>
          <w:spacing w:val="2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rzeczowego</w:t>
      </w:r>
      <w:r>
        <w:rPr>
          <w:rFonts w:ascii="Arial MT" w:eastAsia="Arial MT" w:hAnsi="Arial MT" w:cs="Arial MT"/>
          <w:spacing w:val="27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wkładu</w:t>
      </w:r>
      <w:r>
        <w:rPr>
          <w:rFonts w:ascii="Arial MT" w:eastAsia="Arial MT" w:hAnsi="Arial MT" w:cs="Arial MT"/>
          <w:spacing w:val="2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własnego</w:t>
      </w:r>
      <w:r>
        <w:rPr>
          <w:rFonts w:ascii="Arial MT" w:eastAsia="Arial MT" w:hAnsi="Arial MT" w:cs="Arial MT"/>
          <w:spacing w:val="26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</w:t>
      </w:r>
      <w:r>
        <w:rPr>
          <w:rFonts w:ascii="Arial MT" w:eastAsia="Arial MT" w:hAnsi="Arial MT" w:cs="Arial MT"/>
          <w:spacing w:val="2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zasobów</w:t>
      </w:r>
      <w:r>
        <w:rPr>
          <w:rFonts w:ascii="Arial MT" w:eastAsia="Arial MT" w:hAnsi="Arial MT" w:cs="Arial MT"/>
          <w:spacing w:val="2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kadrowych</w:t>
      </w:r>
      <w:r>
        <w:rPr>
          <w:rFonts w:ascii="Arial MT" w:eastAsia="Arial MT" w:hAnsi="Arial MT" w:cs="Arial MT"/>
          <w:spacing w:val="2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– jako czynników przewidywanych do wykorzystania przy realizacji zadania</w:t>
      </w:r>
    </w:p>
    <w:p w14:paraId="4F3173F7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AECBB6" wp14:editId="51C9D36B">
                <wp:extent cx="5855970" cy="1590040"/>
                <wp:effectExtent l="1905" t="1905" r="9525" b="8255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1590040"/>
                          <a:chOff x="0" y="0"/>
                          <a:chExt cx="5855970" cy="15900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855970" cy="158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1586865">
                                <a:moveTo>
                                  <a:pt x="0" y="3047"/>
                                </a:moveTo>
                                <a:lnTo>
                                  <a:pt x="5855716" y="3047"/>
                                </a:lnTo>
                              </a:path>
                              <a:path w="5855970" h="1586865">
                                <a:moveTo>
                                  <a:pt x="0" y="1586737"/>
                                </a:moveTo>
                                <a:lnTo>
                                  <a:pt x="5855716" y="1586737"/>
                                </a:lnTo>
                              </a:path>
                              <a:path w="5855970" h="1586865">
                                <a:moveTo>
                                  <a:pt x="3048" y="0"/>
                                </a:moveTo>
                                <a:lnTo>
                                  <a:pt x="3048" y="1583689"/>
                                </a:lnTo>
                              </a:path>
                              <a:path w="5855970" h="1586865">
                                <a:moveTo>
                                  <a:pt x="5852668" y="0"/>
                                </a:moveTo>
                                <a:lnTo>
                                  <a:pt x="5852668" y="1583689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35947" id="Group 13" o:spid="_x0000_s1026" style="width:461.1pt;height:125.2pt;mso-position-horizontal-relative:char;mso-position-vertical-relative:line" coordsize="58559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">
                <v:shape id="Graphic 14" o:spid="_x0000_s1027" style="position:absolute;width:58559;height:15868;visibility:visible;mso-wrap-style:square;v-text-anchor:top" coordsize="5855970,158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" path="m,3047r5855716,em,1586737r5855716,em3048,r,1583689em5852668,r,1583689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373AA10C" w14:textId="77777777" w:rsidR="00CD7B54" w:rsidRDefault="00CD7B54" w:rsidP="00CD7B54">
      <w:pPr>
        <w:pStyle w:val="Tekstpodstawowy"/>
      </w:pPr>
    </w:p>
    <w:p w14:paraId="5F412CCA" w14:textId="77777777" w:rsidR="00CD7B54" w:rsidRDefault="00CD7B54" w:rsidP="00CD7B54">
      <w:pPr>
        <w:pStyle w:val="Tekstpodstawowy"/>
        <w:spacing w:before="237"/>
      </w:pPr>
    </w:p>
    <w:p w14:paraId="62601CA5" w14:textId="77777777" w:rsidR="00CD7B54" w:rsidRDefault="00CD7B54" w:rsidP="00CD7B54">
      <w:pPr>
        <w:pStyle w:val="Nagwek1"/>
        <w:numPr>
          <w:ilvl w:val="0"/>
          <w:numId w:val="1"/>
        </w:numPr>
        <w:tabs>
          <w:tab w:val="left" w:pos="474"/>
        </w:tabs>
        <w:spacing w:before="1"/>
        <w:ind w:left="474" w:hanging="359"/>
      </w:pPr>
      <w:r>
        <w:t>Inne</w:t>
      </w:r>
      <w:r>
        <w:rPr>
          <w:spacing w:val="-4"/>
        </w:rPr>
        <w:t xml:space="preserve"> </w:t>
      </w:r>
      <w:r>
        <w:t>informacje</w:t>
      </w:r>
      <w:r>
        <w:rPr>
          <w:spacing w:val="-5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rPr>
          <w:spacing w:val="-2"/>
        </w:rPr>
        <w:t>projektu</w:t>
      </w:r>
    </w:p>
    <w:p w14:paraId="1C37C8ED" w14:textId="77777777" w:rsidR="00CD7B54" w:rsidRDefault="00CD7B54" w:rsidP="00CD7B54">
      <w:pPr>
        <w:pStyle w:val="Akapitzlist1"/>
        <w:widowControl w:val="0"/>
        <w:numPr>
          <w:ilvl w:val="0"/>
          <w:numId w:val="7"/>
        </w:numPr>
        <w:tabs>
          <w:tab w:val="left" w:pos="833"/>
        </w:tabs>
        <w:autoSpaceDE w:val="0"/>
        <w:autoSpaceDN w:val="0"/>
        <w:spacing w:before="276"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4"/>
          <w:sz w:val="24"/>
        </w:rPr>
        <w:t>Partnerzy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biorący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udział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w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realizacji.</w:t>
      </w:r>
    </w:p>
    <w:p w14:paraId="2323DD8D" w14:textId="77777777" w:rsidR="00CD7B54" w:rsidRDefault="00CD7B54" w:rsidP="00CD7B54">
      <w:pPr>
        <w:pStyle w:val="Tekstpodstawowy"/>
        <w:ind w:left="35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6C08298" wp14:editId="625EC913">
                <wp:extent cx="5675630" cy="1063625"/>
                <wp:effectExtent l="1905" t="1905" r="18415" b="1270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630" cy="1063625"/>
                          <a:chOff x="0" y="0"/>
                          <a:chExt cx="5675630" cy="10636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6756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5630" h="1060450">
                                <a:moveTo>
                                  <a:pt x="0" y="3048"/>
                                </a:moveTo>
                                <a:lnTo>
                                  <a:pt x="5675376" y="3048"/>
                                </a:lnTo>
                              </a:path>
                              <a:path w="5675630" h="1060450">
                                <a:moveTo>
                                  <a:pt x="0" y="1060323"/>
                                </a:moveTo>
                                <a:lnTo>
                                  <a:pt x="5675376" y="1060323"/>
                                </a:lnTo>
                              </a:path>
                              <a:path w="5675630" h="1060450">
                                <a:moveTo>
                                  <a:pt x="3048" y="0"/>
                                </a:moveTo>
                                <a:lnTo>
                                  <a:pt x="3048" y="1057275"/>
                                </a:lnTo>
                              </a:path>
                              <a:path w="5675630" h="1060450">
                                <a:moveTo>
                                  <a:pt x="5672328" y="0"/>
                                </a:moveTo>
                                <a:lnTo>
                                  <a:pt x="5672328" y="105727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630588" id="Group 15" o:spid="_x0000_s1026" style="width:446.9pt;height:83.75pt;mso-position-horizontal-relative:char;mso-position-vertical-relative:line" coordsize="56756,10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">
                <v:shape id="Graphic 16" o:spid="_x0000_s1027" style="position:absolute;width:56756;height:10604;visibility:visible;mso-wrap-style:square;v-text-anchor:top" coordsize="56756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" path="m,3048r5675376,em,1060323r5675376,em3048,r,1057275em5672328,r,1057275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31F73F91" w14:textId="77777777" w:rsidR="00CD7B54" w:rsidRDefault="00CD7B54" w:rsidP="00CD7B54">
      <w:pPr>
        <w:pStyle w:val="Tekstpodstawowy"/>
      </w:pPr>
    </w:p>
    <w:p w14:paraId="754E733E" w14:textId="77777777" w:rsidR="00CD7B54" w:rsidRDefault="00CD7B54" w:rsidP="00CD7B54">
      <w:pPr>
        <w:pStyle w:val="Tekstpodstawowy"/>
        <w:spacing w:before="245"/>
      </w:pPr>
    </w:p>
    <w:p w14:paraId="5DA7FBFF" w14:textId="77777777" w:rsidR="00CD7B54" w:rsidRDefault="00CD7B54" w:rsidP="00CD7B54">
      <w:pPr>
        <w:pStyle w:val="Akapitzlist1"/>
        <w:widowControl w:val="0"/>
        <w:numPr>
          <w:ilvl w:val="0"/>
          <w:numId w:val="7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4"/>
          <w:sz w:val="24"/>
        </w:rPr>
        <w:t>Dotychczasowe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doświadczenia</w:t>
      </w:r>
      <w:r>
        <w:rPr>
          <w:rFonts w:ascii="Arial MT" w:eastAsia="Arial MT" w:hAnsi="Arial MT" w:cs="Arial MT"/>
          <w:spacing w:val="-10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w</w:t>
      </w:r>
      <w:r>
        <w:rPr>
          <w:rFonts w:ascii="Arial MT" w:eastAsia="Arial MT" w:hAnsi="Arial MT" w:cs="Arial MT"/>
          <w:spacing w:val="-9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realizacji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zadań</w:t>
      </w:r>
      <w:r>
        <w:rPr>
          <w:rFonts w:ascii="Arial MT" w:eastAsia="Arial MT" w:hAnsi="Arial MT" w:cs="Arial MT"/>
          <w:spacing w:val="-10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podobnego</w:t>
      </w:r>
      <w:r>
        <w:rPr>
          <w:rFonts w:ascii="Arial MT" w:eastAsia="Arial MT" w:hAnsi="Arial MT" w:cs="Arial MT"/>
          <w:spacing w:val="-9"/>
          <w:sz w:val="24"/>
        </w:rPr>
        <w:t xml:space="preserve"> </w:t>
      </w:r>
      <w:r>
        <w:rPr>
          <w:rFonts w:ascii="Arial MT" w:eastAsia="Arial MT" w:hAnsi="Arial MT" w:cs="Arial MT"/>
          <w:spacing w:val="-4"/>
          <w:sz w:val="24"/>
        </w:rPr>
        <w:t>rodzaju.</w:t>
      </w:r>
    </w:p>
    <w:p w14:paraId="107B43D3" w14:textId="77777777" w:rsidR="00CD7B54" w:rsidRDefault="00CD7B54" w:rsidP="00CD7B54">
      <w:pPr>
        <w:pStyle w:val="Tekstpodstawowy"/>
        <w:spacing w:before="41" w:after="1"/>
        <w:rPr>
          <w:sz w:val="20"/>
        </w:rPr>
      </w:pPr>
    </w:p>
    <w:p w14:paraId="63E5B57D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54BF28" wp14:editId="733658E4">
                <wp:extent cx="5855970" cy="889000"/>
                <wp:effectExtent l="1905" t="1905" r="9525" b="4445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889000"/>
                          <a:chOff x="0" y="0"/>
                          <a:chExt cx="5855970" cy="8890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85597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885825">
                                <a:moveTo>
                                  <a:pt x="0" y="3048"/>
                                </a:moveTo>
                                <a:lnTo>
                                  <a:pt x="5855716" y="3048"/>
                                </a:lnTo>
                              </a:path>
                              <a:path w="5855970" h="885825">
                                <a:moveTo>
                                  <a:pt x="0" y="885698"/>
                                </a:moveTo>
                                <a:lnTo>
                                  <a:pt x="5855716" y="885698"/>
                                </a:lnTo>
                              </a:path>
                              <a:path w="5855970" h="885825">
                                <a:moveTo>
                                  <a:pt x="3048" y="0"/>
                                </a:moveTo>
                                <a:lnTo>
                                  <a:pt x="3048" y="882650"/>
                                </a:lnTo>
                              </a:path>
                              <a:path w="5855970" h="885825">
                                <a:moveTo>
                                  <a:pt x="5852668" y="0"/>
                                </a:moveTo>
                                <a:lnTo>
                                  <a:pt x="5852668" y="88265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1BAEF0" id="Group 17" o:spid="_x0000_s1026" style="width:461.1pt;height:70pt;mso-position-horizontal-relative:char;mso-position-vertical-relative:line" coordsize="58559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">
                <v:shape id="Graphic 18" o:spid="_x0000_s1027" style="position:absolute;width:58559;height:8858;visibility:visible;mso-wrap-style:square;v-text-anchor:top" coordsize="585597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" path="m,3048r5855716,em,885698r5855716,em3048,r,882650em5852668,r,882650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7E707351" w14:textId="77777777" w:rsidR="00CD7B54" w:rsidRDefault="00CD7B54" w:rsidP="00CD7B54">
      <w:pPr>
        <w:pStyle w:val="Tekstpodstawowy"/>
        <w:spacing w:before="244"/>
      </w:pPr>
    </w:p>
    <w:p w14:paraId="3B04F4BE" w14:textId="77777777" w:rsidR="00CD7B54" w:rsidRDefault="00CD7B54" w:rsidP="00CD7B54">
      <w:pPr>
        <w:pStyle w:val="Akapitzlist1"/>
        <w:widowControl w:val="0"/>
        <w:numPr>
          <w:ilvl w:val="0"/>
          <w:numId w:val="7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Inne</w:t>
      </w:r>
      <w:r>
        <w:rPr>
          <w:rFonts w:ascii="Arial MT" w:eastAsia="Arial MT" w:hAnsi="Arial MT" w:cs="Arial MT"/>
          <w:spacing w:val="-13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informacje</w:t>
      </w:r>
      <w:r>
        <w:rPr>
          <w:rFonts w:ascii="Arial MT" w:eastAsia="Arial MT" w:hAnsi="Arial MT" w:cs="Arial MT"/>
          <w:spacing w:val="-6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ważne</w:t>
      </w:r>
      <w:r>
        <w:rPr>
          <w:rFonts w:ascii="Arial MT" w:eastAsia="Arial MT" w:hAnsi="Arial MT" w:cs="Arial MT"/>
          <w:spacing w:val="-11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z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punktu</w:t>
      </w:r>
      <w:r>
        <w:rPr>
          <w:rFonts w:ascii="Arial MT" w:eastAsia="Arial MT" w:hAnsi="Arial MT" w:cs="Arial MT"/>
          <w:spacing w:val="-7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widzenia</w:t>
      </w:r>
      <w:r>
        <w:rPr>
          <w:rFonts w:ascii="Arial MT" w:eastAsia="Arial MT" w:hAnsi="Arial MT" w:cs="Arial MT"/>
          <w:spacing w:val="-8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realizacji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pacing w:val="-2"/>
          <w:sz w:val="24"/>
        </w:rPr>
        <w:t>zadania.</w:t>
      </w:r>
    </w:p>
    <w:p w14:paraId="482E02DA" w14:textId="77777777" w:rsidR="00CD7B54" w:rsidRDefault="00CD7B54" w:rsidP="00CD7B54">
      <w:pPr>
        <w:pStyle w:val="Tekstpodstawowy"/>
        <w:ind w:left="-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6FD0A3C" wp14:editId="347E4663">
                <wp:extent cx="5855970" cy="1414780"/>
                <wp:effectExtent l="1905" t="1905" r="9525" b="12065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1414780"/>
                          <a:chOff x="0" y="0"/>
                          <a:chExt cx="5855970" cy="14147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855970" cy="141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970" h="1411605">
                                <a:moveTo>
                                  <a:pt x="0" y="3048"/>
                                </a:moveTo>
                                <a:lnTo>
                                  <a:pt x="5855716" y="3048"/>
                                </a:lnTo>
                              </a:path>
                              <a:path w="5855970" h="1411605">
                                <a:moveTo>
                                  <a:pt x="0" y="1411477"/>
                                </a:moveTo>
                                <a:lnTo>
                                  <a:pt x="5855716" y="1411477"/>
                                </a:lnTo>
                              </a:path>
                              <a:path w="5855970" h="1411605">
                                <a:moveTo>
                                  <a:pt x="3048" y="0"/>
                                </a:moveTo>
                                <a:lnTo>
                                  <a:pt x="3048" y="1408429"/>
                                </a:lnTo>
                              </a:path>
                              <a:path w="5855970" h="1411605">
                                <a:moveTo>
                                  <a:pt x="5852668" y="0"/>
                                </a:moveTo>
                                <a:lnTo>
                                  <a:pt x="5852668" y="1408429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220859" id="Group 19" o:spid="_x0000_s1026" style="width:461.1pt;height:111.4pt;mso-position-horizontal-relative:char;mso-position-vertical-relative:line" coordsize="58559,14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">
                <v:shape id="Graphic 20" o:spid="_x0000_s1027" style="position:absolute;width:58559;height:14116;visibility:visible;mso-wrap-style:square;v-text-anchor:top" coordsize="5855970,141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" path="m,3048r5855716,em,1411477r5855716,em3048,r,1408429em5852668,r,1408429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8303944" w14:textId="77777777" w:rsidR="00CD7B54" w:rsidRDefault="00CD7B54" w:rsidP="00CD7B54">
      <w:pPr>
        <w:pStyle w:val="Nagwek1"/>
        <w:spacing w:before="243"/>
        <w:ind w:left="475" w:firstLine="0"/>
      </w:pPr>
      <w:r>
        <w:t>Oświadczam</w:t>
      </w:r>
      <w:r>
        <w:rPr>
          <w:spacing w:val="-6"/>
        </w:rPr>
        <w:t xml:space="preserve"> </w:t>
      </w:r>
      <w:r>
        <w:t>(-my),</w:t>
      </w:r>
      <w:r>
        <w:rPr>
          <w:spacing w:val="-1"/>
        </w:rPr>
        <w:t xml:space="preserve"> </w:t>
      </w:r>
      <w:r>
        <w:rPr>
          <w:spacing w:val="-5"/>
        </w:rPr>
        <w:t>że:</w:t>
      </w:r>
    </w:p>
    <w:p w14:paraId="5D11B7E6" w14:textId="77777777" w:rsidR="00CD7B54" w:rsidRDefault="00CD7B54" w:rsidP="00CD7B54">
      <w:pPr>
        <w:pStyle w:val="Tekstpodstawowy"/>
        <w:rPr>
          <w:rFonts w:ascii="Arial"/>
          <w:b/>
        </w:rPr>
      </w:pPr>
    </w:p>
    <w:p w14:paraId="0BC8D65D" w14:textId="77777777" w:rsidR="00CD7B54" w:rsidRDefault="00CD7B54" w:rsidP="00CD7B54">
      <w:pPr>
        <w:pStyle w:val="Akapitzlist1"/>
        <w:widowControl w:val="0"/>
        <w:numPr>
          <w:ilvl w:val="0"/>
          <w:numId w:val="8"/>
        </w:numPr>
        <w:tabs>
          <w:tab w:val="left" w:pos="834"/>
          <w:tab w:val="left" w:pos="836"/>
          <w:tab w:val="left" w:pos="2551"/>
          <w:tab w:val="left" w:pos="3521"/>
          <w:tab w:val="left" w:pos="3943"/>
          <w:tab w:val="left" w:pos="4925"/>
          <w:tab w:val="left" w:pos="5854"/>
          <w:tab w:val="left" w:pos="6408"/>
          <w:tab w:val="left" w:pos="6831"/>
          <w:tab w:val="left" w:pos="7973"/>
        </w:tabs>
        <w:autoSpaceDE w:val="0"/>
        <w:autoSpaceDN w:val="0"/>
        <w:spacing w:after="0" w:line="240" w:lineRule="auto"/>
        <w:ind w:right="371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Proponowany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projekt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w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całości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mieści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4"/>
          <w:w w:val="95"/>
          <w:sz w:val="24"/>
        </w:rPr>
        <w:t>się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10"/>
          <w:sz w:val="24"/>
        </w:rPr>
        <w:t>w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sz w:val="24"/>
        </w:rPr>
        <w:t>zakresie</w:t>
      </w:r>
      <w:r>
        <w:rPr>
          <w:rFonts w:ascii="Arial MT" w:eastAsia="Arial MT" w:hAnsi="Arial MT" w:cs="Arial MT"/>
          <w:sz w:val="24"/>
        </w:rPr>
        <w:tab/>
      </w:r>
      <w:r>
        <w:rPr>
          <w:rFonts w:ascii="Arial MT" w:eastAsia="Arial MT" w:hAnsi="Arial MT" w:cs="Arial MT"/>
          <w:spacing w:val="-2"/>
          <w:w w:val="90"/>
          <w:sz w:val="24"/>
        </w:rPr>
        <w:t xml:space="preserve">działalności </w:t>
      </w:r>
      <w:r>
        <w:rPr>
          <w:rFonts w:ascii="Arial MT" w:eastAsia="Arial MT" w:hAnsi="Arial MT" w:cs="Arial MT"/>
          <w:spacing w:val="-2"/>
          <w:sz w:val="24"/>
        </w:rPr>
        <w:t>wnioskodawcy;</w:t>
      </w:r>
    </w:p>
    <w:p w14:paraId="32D45F2A" w14:textId="77777777" w:rsidR="00CD7B54" w:rsidRDefault="00CD7B54" w:rsidP="00CD7B54">
      <w:pPr>
        <w:spacing w:after="0" w:line="240" w:lineRule="auto"/>
        <w:rPr>
          <w:sz w:val="24"/>
        </w:rPr>
        <w:sectPr w:rsidR="00CD7B54" w:rsidSect="00CD7B54">
          <w:pgSz w:w="11910" w:h="16840"/>
          <w:pgMar w:top="1320" w:right="1020" w:bottom="280" w:left="1300" w:header="720" w:footer="720" w:gutter="0"/>
          <w:cols w:space="720"/>
        </w:sectPr>
      </w:pPr>
    </w:p>
    <w:p w14:paraId="18539CA3" w14:textId="77777777" w:rsidR="00CD7B54" w:rsidRDefault="00CD7B54" w:rsidP="00CD7B54">
      <w:pPr>
        <w:pStyle w:val="Akapitzlist1"/>
        <w:widowControl w:val="0"/>
        <w:numPr>
          <w:ilvl w:val="0"/>
          <w:numId w:val="8"/>
        </w:numPr>
        <w:tabs>
          <w:tab w:val="left" w:pos="834"/>
          <w:tab w:val="left" w:pos="836"/>
        </w:tabs>
        <w:autoSpaceDE w:val="0"/>
        <w:autoSpaceDN w:val="0"/>
        <w:spacing w:before="81" w:after="0" w:line="237" w:lineRule="auto"/>
        <w:ind w:right="360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lastRenderedPageBreak/>
        <w:t>w ramach składanego wniosku przewidujemy pobieranie</w:t>
      </w:r>
      <w:r>
        <w:rPr>
          <w:rFonts w:ascii="Arial MT" w:eastAsia="Arial MT" w:hAnsi="Arial MT" w:cs="Arial MT"/>
          <w:sz w:val="24"/>
          <w:vertAlign w:val="superscript"/>
        </w:rPr>
        <w:t>*</w:t>
      </w:r>
      <w:r>
        <w:rPr>
          <w:rFonts w:ascii="Arial MT" w:eastAsia="Arial MT" w:hAnsi="Arial MT" w:cs="Arial MT"/>
          <w:sz w:val="24"/>
        </w:rPr>
        <w:t>/niepopieranie</w:t>
      </w:r>
      <w:r>
        <w:rPr>
          <w:rFonts w:ascii="Arial MT" w:eastAsia="Arial MT" w:hAnsi="Arial MT" w:cs="Arial MT"/>
          <w:sz w:val="24"/>
          <w:vertAlign w:val="superscript"/>
        </w:rPr>
        <w:t>*</w:t>
      </w:r>
      <w:r>
        <w:rPr>
          <w:rFonts w:ascii="Arial MT" w:eastAsia="Arial MT" w:hAnsi="Arial MT" w:cs="Arial MT"/>
          <w:sz w:val="24"/>
        </w:rPr>
        <w:t xml:space="preserve"> opłat od adresatów zadania</w:t>
      </w:r>
    </w:p>
    <w:p w14:paraId="5AACCC8A" w14:textId="77777777" w:rsidR="00CD7B54" w:rsidRDefault="00CD7B54" w:rsidP="00CD7B54">
      <w:pPr>
        <w:pStyle w:val="Akapitzlist1"/>
        <w:widowControl w:val="0"/>
        <w:numPr>
          <w:ilvl w:val="0"/>
          <w:numId w:val="8"/>
        </w:numPr>
        <w:tabs>
          <w:tab w:val="left" w:pos="834"/>
          <w:tab w:val="left" w:pos="836"/>
        </w:tabs>
        <w:autoSpaceDE w:val="0"/>
        <w:autoSpaceDN w:val="0"/>
        <w:spacing w:before="1" w:after="0" w:line="240" w:lineRule="auto"/>
        <w:ind w:right="366"/>
        <w:contextualSpacing w:val="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wszystkie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podane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we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wniosku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informacje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są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zgodne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z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aktualnym</w:t>
      </w:r>
      <w:r>
        <w:rPr>
          <w:rFonts w:ascii="Arial MT" w:eastAsia="Arial MT" w:hAnsi="Arial MT" w:cs="Arial MT"/>
          <w:spacing w:val="4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stanem prawnym i faktycznym;</w:t>
      </w:r>
    </w:p>
    <w:p w14:paraId="322FB43C" w14:textId="77777777" w:rsidR="00CD7B54" w:rsidRDefault="00CD7B54" w:rsidP="00CD7B54">
      <w:pPr>
        <w:pStyle w:val="Tekstpodstawowy"/>
      </w:pPr>
    </w:p>
    <w:p w14:paraId="6B221D10" w14:textId="77777777" w:rsidR="00CD7B54" w:rsidRDefault="00CD7B54" w:rsidP="00CD7B54">
      <w:pPr>
        <w:pStyle w:val="Tekstpodstawowy"/>
        <w:spacing w:before="1"/>
      </w:pPr>
    </w:p>
    <w:p w14:paraId="16C1E2A8" w14:textId="77777777" w:rsidR="00CD7B54" w:rsidRDefault="00CD7B54" w:rsidP="00CD7B54">
      <w:pPr>
        <w:widowControl w:val="0"/>
        <w:autoSpaceDE w:val="0"/>
        <w:autoSpaceDN w:val="0"/>
        <w:spacing w:before="1" w:after="0" w:line="240" w:lineRule="auto"/>
        <w:ind w:left="18" w:right="293"/>
        <w:jc w:val="center"/>
        <w:rPr>
          <w:rFonts w:ascii="Arial MT" w:eastAsia="Arial MT" w:hAnsi="Arial MT" w:cs="Arial MT"/>
          <w:sz w:val="18"/>
        </w:rPr>
      </w:pPr>
      <w:r>
        <w:rPr>
          <w:rFonts w:ascii="Arial MT" w:eastAsia="Arial MT" w:hAnsi="Arial MT" w:cs="Arial MT"/>
          <w:w w:val="80"/>
          <w:sz w:val="18"/>
        </w:rPr>
        <w:t>(pieczęć</w:t>
      </w:r>
      <w:r>
        <w:rPr>
          <w:rFonts w:ascii="Arial MT" w:eastAsia="Arial MT" w:hAnsi="Arial MT" w:cs="Arial MT"/>
          <w:spacing w:val="-8"/>
          <w:sz w:val="18"/>
        </w:rPr>
        <w:t xml:space="preserve"> </w:t>
      </w:r>
      <w:r>
        <w:rPr>
          <w:rFonts w:ascii="Arial MT" w:eastAsia="Arial MT" w:hAnsi="Arial MT" w:cs="Arial MT"/>
          <w:spacing w:val="-2"/>
          <w:sz w:val="18"/>
        </w:rPr>
        <w:t>wnioskodawcy)</w:t>
      </w:r>
    </w:p>
    <w:p w14:paraId="2720F39E" w14:textId="77777777" w:rsidR="00CD7B54" w:rsidRDefault="00CD7B54" w:rsidP="00CD7B54">
      <w:pPr>
        <w:pStyle w:val="Tekstpodstawowy"/>
        <w:spacing w:before="69"/>
        <w:rPr>
          <w:sz w:val="18"/>
        </w:rPr>
      </w:pPr>
    </w:p>
    <w:p w14:paraId="362EAACC" w14:textId="77777777" w:rsidR="00CD7B54" w:rsidRDefault="00CD7B54" w:rsidP="00CD7B54">
      <w:pPr>
        <w:widowControl w:val="0"/>
        <w:autoSpaceDE w:val="0"/>
        <w:autoSpaceDN w:val="0"/>
        <w:spacing w:after="0" w:line="275" w:lineRule="exact"/>
        <w:ind w:left="115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2"/>
          <w:sz w:val="24"/>
        </w:rPr>
        <w:t>…………………………………………………………………………………………………...</w:t>
      </w:r>
    </w:p>
    <w:p w14:paraId="375B2901" w14:textId="77777777" w:rsidR="00CD7B54" w:rsidRDefault="00CD7B54" w:rsidP="00CD7B54">
      <w:pPr>
        <w:widowControl w:val="0"/>
        <w:autoSpaceDE w:val="0"/>
        <w:autoSpaceDN w:val="0"/>
        <w:spacing w:after="0" w:line="240" w:lineRule="auto"/>
        <w:ind w:left="115"/>
        <w:rPr>
          <w:rFonts w:ascii="Arial MT" w:eastAsia="Arial MT" w:hAnsi="Arial MT" w:cs="Arial MT"/>
          <w:sz w:val="18"/>
        </w:rPr>
      </w:pPr>
      <w:r>
        <w:rPr>
          <w:rFonts w:ascii="Arial MT" w:eastAsia="Arial MT" w:hAnsi="Arial MT" w:cs="Arial MT"/>
          <w:sz w:val="18"/>
        </w:rPr>
        <w:t>(podpis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osoby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upoważnionej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lub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podpisy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osób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upoważnionych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do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składania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oświadczeń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woli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>w</w:t>
      </w:r>
      <w:r>
        <w:rPr>
          <w:rFonts w:ascii="Arial MT" w:eastAsia="Arial MT" w:hAnsi="Arial MT" w:cs="Arial MT"/>
          <w:spacing w:val="40"/>
          <w:sz w:val="18"/>
        </w:rPr>
        <w:t xml:space="preserve"> </w:t>
      </w:r>
      <w:r>
        <w:rPr>
          <w:rFonts w:ascii="Arial MT" w:eastAsia="Arial MT" w:hAnsi="Arial MT" w:cs="Arial MT"/>
          <w:sz w:val="18"/>
        </w:rPr>
        <w:t xml:space="preserve">imieniu </w:t>
      </w:r>
      <w:r>
        <w:rPr>
          <w:rFonts w:ascii="Arial MT" w:eastAsia="Arial MT" w:hAnsi="Arial MT" w:cs="Arial MT"/>
          <w:spacing w:val="-2"/>
          <w:sz w:val="18"/>
        </w:rPr>
        <w:t>wnioskodawcy)</w:t>
      </w:r>
    </w:p>
    <w:p w14:paraId="3F40DD7C" w14:textId="77777777" w:rsidR="00CD7B54" w:rsidRDefault="00CD7B54" w:rsidP="00CD7B54">
      <w:pPr>
        <w:pStyle w:val="Tekstpodstawowy"/>
        <w:rPr>
          <w:sz w:val="18"/>
        </w:rPr>
      </w:pPr>
    </w:p>
    <w:p w14:paraId="367DBAE2" w14:textId="77777777" w:rsidR="00CD7B54" w:rsidRDefault="00CD7B54" w:rsidP="00CD7B54">
      <w:pPr>
        <w:pStyle w:val="Tekstpodstawowy"/>
        <w:spacing w:before="1"/>
        <w:rPr>
          <w:sz w:val="18"/>
        </w:rPr>
      </w:pPr>
    </w:p>
    <w:p w14:paraId="10774BF8" w14:textId="77777777" w:rsidR="00CD7B54" w:rsidRDefault="00CD7B54" w:rsidP="00CD7B54">
      <w:pPr>
        <w:pStyle w:val="Tekstpodstawowy"/>
        <w:ind w:left="115"/>
      </w:pPr>
      <w:r>
        <w:rPr>
          <w:w w:val="90"/>
          <w:u w:val="single"/>
        </w:rPr>
        <w:t>Załączniki</w:t>
      </w:r>
      <w:r>
        <w:rPr>
          <w:spacing w:val="14"/>
          <w:u w:val="single"/>
        </w:rPr>
        <w:t xml:space="preserve"> </w:t>
      </w:r>
      <w:r>
        <w:rPr>
          <w:w w:val="90"/>
          <w:u w:val="single"/>
        </w:rPr>
        <w:t>do</w:t>
      </w:r>
      <w:r>
        <w:rPr>
          <w:spacing w:val="17"/>
          <w:u w:val="single"/>
        </w:rPr>
        <w:t xml:space="preserve"> </w:t>
      </w:r>
      <w:r>
        <w:rPr>
          <w:spacing w:val="-2"/>
          <w:w w:val="90"/>
          <w:u w:val="single"/>
        </w:rPr>
        <w:t>wniosku:</w:t>
      </w:r>
    </w:p>
    <w:p w14:paraId="4BAA10BB" w14:textId="77777777" w:rsidR="00CD7B54" w:rsidRDefault="00CD7B54" w:rsidP="00CD7B54">
      <w:pPr>
        <w:pStyle w:val="Tekstpodstawowy"/>
      </w:pPr>
    </w:p>
    <w:p w14:paraId="5650B325" w14:textId="77777777" w:rsidR="00CD7B54" w:rsidRDefault="00CD7B54" w:rsidP="00CD7B54">
      <w:pPr>
        <w:pStyle w:val="Akapitzlist1"/>
        <w:widowControl w:val="0"/>
        <w:numPr>
          <w:ilvl w:val="0"/>
          <w:numId w:val="9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65"/>
        <w:contextualSpacing w:val="0"/>
        <w:jc w:val="both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Aktualny odpis z rejestru lub odpowiednio wyciąg z ewidencji lub inne dokumenty potwierdzające status prawny wnioskodawcy i umocowanie osób go reprezentujących.</w:t>
      </w:r>
    </w:p>
    <w:p w14:paraId="70F56AC7" w14:textId="77777777" w:rsidR="00CD7B54" w:rsidRDefault="00CD7B54" w:rsidP="00CD7B54">
      <w:pPr>
        <w:pStyle w:val="Akapitzlist1"/>
        <w:widowControl w:val="0"/>
        <w:numPr>
          <w:ilvl w:val="0"/>
          <w:numId w:val="9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60"/>
        <w:contextualSpacing w:val="0"/>
        <w:jc w:val="both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 xml:space="preserve">Sprawozdanie merytoryczne finansowe /bilans, rachunek wyników lub rachunek zysków i strat, informacja dodatkowa/ za ostatni rok, a w przypadku organizacji działającej krócej za spełnienie tego wymogu uważane jest dołączenie sprawozdania za okres od momentu rejestracji do daty ogłoszenia </w:t>
      </w:r>
      <w:r>
        <w:rPr>
          <w:rFonts w:ascii="Arial MT" w:eastAsia="Arial MT" w:hAnsi="Arial MT" w:cs="Arial MT"/>
          <w:spacing w:val="-2"/>
          <w:sz w:val="24"/>
        </w:rPr>
        <w:t>konkursu.</w:t>
      </w:r>
    </w:p>
    <w:p w14:paraId="120E5A6B" w14:textId="77777777" w:rsidR="00CD7B54" w:rsidRDefault="00CD7B54" w:rsidP="00CD7B54">
      <w:pPr>
        <w:pStyle w:val="Akapitzlist1"/>
        <w:widowControl w:val="0"/>
        <w:numPr>
          <w:ilvl w:val="0"/>
          <w:numId w:val="9"/>
        </w:numPr>
        <w:tabs>
          <w:tab w:val="left" w:pos="833"/>
        </w:tabs>
        <w:autoSpaceDE w:val="0"/>
        <w:autoSpaceDN w:val="0"/>
        <w:spacing w:after="0" w:line="240" w:lineRule="auto"/>
        <w:ind w:left="833" w:hanging="358"/>
        <w:contextualSpacing w:val="0"/>
        <w:jc w:val="both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6"/>
          <w:sz w:val="24"/>
        </w:rPr>
        <w:t>Kwalifikacje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osób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zaangażowanych</w:t>
      </w:r>
      <w:r>
        <w:rPr>
          <w:rFonts w:ascii="Arial MT" w:eastAsia="Arial MT" w:hAnsi="Arial MT" w:cs="Arial MT"/>
          <w:spacing w:val="1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w</w:t>
      </w:r>
      <w:r>
        <w:rPr>
          <w:rFonts w:ascii="Arial MT" w:eastAsia="Arial MT" w:hAnsi="Arial MT" w:cs="Arial MT"/>
          <w:spacing w:val="-1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realizację</w:t>
      </w:r>
      <w:r>
        <w:rPr>
          <w:rFonts w:ascii="Arial MT" w:eastAsia="Arial MT" w:hAnsi="Arial MT" w:cs="Arial MT"/>
          <w:spacing w:val="1"/>
          <w:sz w:val="24"/>
        </w:rPr>
        <w:t xml:space="preserve"> </w:t>
      </w:r>
      <w:r>
        <w:rPr>
          <w:rFonts w:ascii="Arial MT" w:eastAsia="Arial MT" w:hAnsi="Arial MT" w:cs="Arial MT"/>
          <w:spacing w:val="-6"/>
          <w:sz w:val="24"/>
        </w:rPr>
        <w:t>zadania.</w:t>
      </w:r>
    </w:p>
    <w:p w14:paraId="4BAF73BE" w14:textId="77777777" w:rsidR="00CD7B54" w:rsidRDefault="00CD7B54" w:rsidP="00CD7B54">
      <w:pPr>
        <w:pStyle w:val="Akapitzlist1"/>
        <w:widowControl w:val="0"/>
        <w:numPr>
          <w:ilvl w:val="0"/>
          <w:numId w:val="9"/>
        </w:numPr>
        <w:tabs>
          <w:tab w:val="left" w:pos="834"/>
          <w:tab w:val="left" w:pos="836"/>
        </w:tabs>
        <w:autoSpaceDE w:val="0"/>
        <w:autoSpaceDN w:val="0"/>
        <w:spacing w:after="0" w:line="240" w:lineRule="auto"/>
        <w:ind w:right="368"/>
        <w:contextualSpacing w:val="0"/>
        <w:jc w:val="both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 xml:space="preserve">Umowa partnerska lub oświadczenie partnera (w przypadku wskazania </w:t>
      </w:r>
      <w:r>
        <w:rPr>
          <w:rFonts w:ascii="Arial MT" w:eastAsia="Arial MT" w:hAnsi="Arial MT" w:cs="Arial MT"/>
          <w:spacing w:val="-2"/>
          <w:sz w:val="24"/>
        </w:rPr>
        <w:t>partnera)</w:t>
      </w:r>
    </w:p>
    <w:p w14:paraId="24F814B2" w14:textId="77777777" w:rsidR="00CD7B54" w:rsidRDefault="00CD7B54" w:rsidP="00CD7B54">
      <w:pPr>
        <w:pStyle w:val="Tekstpodstawowy"/>
        <w:rPr>
          <w:sz w:val="20"/>
        </w:rPr>
      </w:pPr>
    </w:p>
    <w:p w14:paraId="5C3EADE1" w14:textId="77777777" w:rsidR="00CD7B54" w:rsidRDefault="00CD7B54" w:rsidP="00CD7B54">
      <w:pPr>
        <w:pStyle w:val="Tekstpodstawowy"/>
        <w:rPr>
          <w:sz w:val="20"/>
        </w:rPr>
      </w:pPr>
    </w:p>
    <w:p w14:paraId="6BA179EF" w14:textId="77777777" w:rsidR="00CD7B54" w:rsidRDefault="00CD7B54" w:rsidP="00CD7B54">
      <w:pPr>
        <w:pStyle w:val="Tekstpodstawowy"/>
        <w:rPr>
          <w:sz w:val="20"/>
        </w:rPr>
      </w:pPr>
    </w:p>
    <w:p w14:paraId="2CCFC6ED" w14:textId="77777777" w:rsidR="00CD7B54" w:rsidRDefault="00CD7B54" w:rsidP="00CD7B54">
      <w:pPr>
        <w:pStyle w:val="Tekstpodstawowy"/>
        <w:spacing w:before="1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5F0C58" wp14:editId="386977A4">
                <wp:simplePos x="0" y="0"/>
                <wp:positionH relativeFrom="page">
                  <wp:posOffset>899160</wp:posOffset>
                </wp:positionH>
                <wp:positionV relativeFrom="paragraph">
                  <wp:posOffset>261620</wp:posOffset>
                </wp:positionV>
                <wp:extent cx="5760720" cy="18415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720" h="18415">
                              <a:moveTo>
                                <a:pt x="5760720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5760720" y="0"/>
                              </a:lnTo>
                              <a:lnTo>
                                <a:pt x="576072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37D9C" id="Graphic 21" o:spid="_x0000_s1026" style="position:absolute;margin-left:70.8pt;margin-top:20.6pt;width:453.6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7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" path="m5760720,18287l,18287,,,5760720,r,1828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0F4ABD" w14:textId="77777777" w:rsidR="00CD7B54" w:rsidRDefault="00CD7B54" w:rsidP="00CD7B54">
      <w:pPr>
        <w:widowControl w:val="0"/>
        <w:autoSpaceDE w:val="0"/>
        <w:autoSpaceDN w:val="0"/>
        <w:spacing w:before="3" w:after="0" w:line="240" w:lineRule="auto"/>
        <w:ind w:left="475"/>
        <w:rPr>
          <w:rFonts w:ascii="Arial MT" w:eastAsia="Arial MT" w:hAnsi="Arial MT" w:cs="Arial MT"/>
          <w:sz w:val="18"/>
        </w:rPr>
      </w:pPr>
      <w:r>
        <w:rPr>
          <w:rFonts w:ascii="Arial MT" w:eastAsia="Arial MT" w:hAnsi="Arial MT" w:cs="Arial MT"/>
          <w:sz w:val="18"/>
          <w:vertAlign w:val="superscript"/>
        </w:rPr>
        <w:t>*</w:t>
      </w:r>
      <w:r>
        <w:rPr>
          <w:rFonts w:ascii="Arial MT" w:eastAsia="Arial MT" w:hAnsi="Arial MT" w:cs="Arial MT"/>
          <w:sz w:val="18"/>
        </w:rPr>
        <w:t>Niepotrzebne</w:t>
      </w:r>
      <w:r>
        <w:rPr>
          <w:rFonts w:ascii="Arial MT" w:eastAsia="Arial MT" w:hAnsi="Arial MT" w:cs="Arial MT"/>
          <w:spacing w:val="-7"/>
          <w:sz w:val="18"/>
        </w:rPr>
        <w:t xml:space="preserve"> </w:t>
      </w:r>
      <w:r>
        <w:rPr>
          <w:rFonts w:ascii="Arial MT" w:eastAsia="Arial MT" w:hAnsi="Arial MT" w:cs="Arial MT"/>
          <w:spacing w:val="-2"/>
          <w:sz w:val="18"/>
        </w:rPr>
        <w:t>skreślić.</w:t>
      </w:r>
    </w:p>
    <w:p w14:paraId="77B309ED" w14:textId="77777777" w:rsidR="00CD7B54" w:rsidRDefault="00CD7B54" w:rsidP="00CD7B54">
      <w:pPr>
        <w:pStyle w:val="Tekstpodstawowy"/>
        <w:spacing w:before="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11FA92B" wp14:editId="76A9A13F">
                <wp:simplePos x="0" y="0"/>
                <wp:positionH relativeFrom="page">
                  <wp:posOffset>899160</wp:posOffset>
                </wp:positionH>
                <wp:positionV relativeFrom="paragraph">
                  <wp:posOffset>186055</wp:posOffset>
                </wp:positionV>
                <wp:extent cx="5760720" cy="18415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720" h="18415">
                              <a:moveTo>
                                <a:pt x="5760720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5760720" y="0"/>
                              </a:lnTo>
                              <a:lnTo>
                                <a:pt x="576072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2F874" id="Graphic 22" o:spid="_x0000_s1026" style="position:absolute;margin-left:70.8pt;margin-top:14.65pt;width:453.6pt;height:1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7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" path="m5760720,18287l,18287,,,5760720,r,1828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90BE10" w14:textId="77777777" w:rsidR="00CD7B54" w:rsidRDefault="00CD7B54" w:rsidP="00CD7B54">
      <w:pPr>
        <w:jc w:val="both"/>
        <w:rPr>
          <w:rFonts w:ascii="Arial" w:hAnsi="Arial" w:cs="Arial"/>
        </w:rPr>
      </w:pPr>
    </w:p>
    <w:p w14:paraId="0DD8341F" w14:textId="77777777" w:rsidR="00CD7B54" w:rsidRDefault="00CD7B54" w:rsidP="00CD7B54">
      <w:pPr>
        <w:jc w:val="both"/>
        <w:rPr>
          <w:rFonts w:ascii="Arial" w:hAnsi="Arial" w:cs="Arial"/>
        </w:rPr>
      </w:pPr>
    </w:p>
    <w:p w14:paraId="3A54479A" w14:textId="77777777" w:rsidR="00CD7B54" w:rsidRDefault="00CD7B54" w:rsidP="00CD7B54">
      <w:pPr>
        <w:jc w:val="both"/>
        <w:rPr>
          <w:rFonts w:ascii="Arial" w:hAnsi="Arial" w:cs="Arial"/>
        </w:rPr>
      </w:pPr>
    </w:p>
    <w:p w14:paraId="4E4BBD94" w14:textId="77777777" w:rsidR="00CD7B54" w:rsidRDefault="00CD7B54" w:rsidP="00CD7B54">
      <w:pPr>
        <w:jc w:val="both"/>
        <w:rPr>
          <w:rFonts w:ascii="Arial" w:hAnsi="Arial" w:cs="Arial"/>
        </w:rPr>
      </w:pPr>
    </w:p>
    <w:p w14:paraId="4AB4C06A" w14:textId="77777777" w:rsidR="00CD7B54" w:rsidRDefault="00CD7B54" w:rsidP="00CD7B54">
      <w:pPr>
        <w:jc w:val="both"/>
        <w:rPr>
          <w:rFonts w:ascii="Arial" w:hAnsi="Arial" w:cs="Arial"/>
        </w:rPr>
      </w:pPr>
    </w:p>
    <w:p w14:paraId="134680B2" w14:textId="77777777" w:rsidR="00CD7B54" w:rsidRDefault="00CD7B54" w:rsidP="00CD7B54">
      <w:pPr>
        <w:jc w:val="both"/>
        <w:rPr>
          <w:rFonts w:ascii="Arial" w:hAnsi="Arial" w:cs="Arial"/>
        </w:rPr>
      </w:pPr>
    </w:p>
    <w:p w14:paraId="12C3EC82" w14:textId="77777777" w:rsidR="00CD7B54" w:rsidRDefault="00CD7B54" w:rsidP="00CD7B54">
      <w:pPr>
        <w:spacing w:after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0154E16A" w14:textId="77777777" w:rsidR="00CD7B54" w:rsidRDefault="00CD7B54" w:rsidP="00CD7B54">
      <w:pPr>
        <w:spacing w:after="0"/>
        <w:jc w:val="both"/>
        <w:rPr>
          <w:rFonts w:ascii="Arial" w:hAnsi="Arial" w:cs="Arial"/>
        </w:rPr>
      </w:pPr>
    </w:p>
    <w:p w14:paraId="23D40278" w14:textId="77777777" w:rsidR="00CD7B54" w:rsidRDefault="00CD7B54"/>
    <w:sectPr w:rsidR="00CD7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1556" w:hanging="1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2362" w:hanging="144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3165" w:hanging="144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967" w:hanging="14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70" w:hanging="14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73" w:hanging="14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75" w:hanging="14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78" w:hanging="14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80" w:hanging="1440"/>
      </w:pPr>
      <w:rPr>
        <w:rFonts w:hint="default"/>
        <w:lang w:val="pl-PL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lowerLetter"/>
      <w:lvlText w:val="%1)"/>
      <w:lvlJc w:val="left"/>
      <w:pPr>
        <w:ind w:left="88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9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320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3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4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7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8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476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83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78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5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2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98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7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4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318" w:hanging="2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246" w:hanging="203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173" w:hanging="203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99" w:hanging="20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26" w:hanging="20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3" w:hanging="20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79" w:hanging="20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06" w:hanging="20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32" w:hanging="203"/>
      </w:pPr>
      <w:rPr>
        <w:rFonts w:hint="default"/>
        <w:lang w:val="pl-PL" w:eastAsia="en-US" w:bidi="ar-SA"/>
      </w:rPr>
    </w:lvl>
  </w:abstractNum>
  <w:abstractNum w:abstractNumId="6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9ADCABA"/>
    <w:multiLevelType w:val="multilevel"/>
    <w:tmpl w:val="59ADCABA"/>
    <w:lvl w:ilvl="0">
      <w:start w:val="3"/>
      <w:numFmt w:val="lowerLetter"/>
      <w:lvlText w:val="%1)"/>
      <w:lvlJc w:val="left"/>
      <w:pPr>
        <w:ind w:left="88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9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320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3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4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7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88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pl-PL" w:eastAsia="en-US" w:bidi="ar-SA"/>
      </w:rPr>
    </w:lvl>
  </w:abstractNum>
  <w:num w:numId="1" w16cid:durableId="377168206">
    <w:abstractNumId w:val="3"/>
  </w:num>
  <w:num w:numId="2" w16cid:durableId="1789006847">
    <w:abstractNumId w:val="2"/>
  </w:num>
  <w:num w:numId="3" w16cid:durableId="1479805636">
    <w:abstractNumId w:val="7"/>
  </w:num>
  <w:num w:numId="4" w16cid:durableId="167333180">
    <w:abstractNumId w:val="1"/>
  </w:num>
  <w:num w:numId="5" w16cid:durableId="1234003138">
    <w:abstractNumId w:val="0"/>
  </w:num>
  <w:num w:numId="6" w16cid:durableId="1495217052">
    <w:abstractNumId w:val="5"/>
  </w:num>
  <w:num w:numId="7" w16cid:durableId="1428111301">
    <w:abstractNumId w:val="6"/>
  </w:num>
  <w:num w:numId="8" w16cid:durableId="17318062">
    <w:abstractNumId w:val="8"/>
  </w:num>
  <w:num w:numId="9" w16cid:durableId="498472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54"/>
    <w:rsid w:val="003028A1"/>
    <w:rsid w:val="00CD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F552"/>
  <w15:chartTrackingRefBased/>
  <w15:docId w15:val="{75819BDC-7DE9-415E-A617-C718D812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B5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next w:val="Normalny"/>
    <w:link w:val="Nagwek1Znak"/>
    <w:uiPriority w:val="1"/>
    <w:qFormat/>
    <w:rsid w:val="00CD7B54"/>
    <w:pPr>
      <w:widowControl w:val="0"/>
      <w:autoSpaceDE w:val="0"/>
      <w:autoSpaceDN w:val="0"/>
      <w:spacing w:after="0" w:line="240" w:lineRule="auto"/>
      <w:ind w:left="473" w:hanging="358"/>
      <w:outlineLvl w:val="0"/>
    </w:pPr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CD7B54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odstawowy">
    <w:name w:val="Body Text"/>
    <w:link w:val="TekstpodstawowyZnak"/>
    <w:uiPriority w:val="1"/>
    <w:qFormat/>
    <w:rsid w:val="00CD7B5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D7B54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customStyle="1" w:styleId="Akapitzlist1">
    <w:name w:val="Akapit z listą1"/>
    <w:basedOn w:val="Normalny"/>
    <w:uiPriority w:val="34"/>
    <w:qFormat/>
    <w:rsid w:val="00CD7B54"/>
    <w:pPr>
      <w:ind w:left="720"/>
      <w:contextualSpacing/>
    </w:pPr>
  </w:style>
  <w:style w:type="paragraph" w:customStyle="1" w:styleId="TableParagraph">
    <w:name w:val="Table Paragraph"/>
    <w:uiPriority w:val="1"/>
    <w:qFormat/>
    <w:rsid w:val="00CD7B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526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Jeliczko</dc:creator>
  <cp:keywords/>
  <dc:description/>
  <cp:lastModifiedBy>Dariusz Jeliczko</cp:lastModifiedBy>
  <cp:revision>1</cp:revision>
  <dcterms:created xsi:type="dcterms:W3CDTF">2024-12-09T11:47:00Z</dcterms:created>
  <dcterms:modified xsi:type="dcterms:W3CDTF">2024-12-09T11:47:00Z</dcterms:modified>
</cp:coreProperties>
</file>